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744EA4" w14:textId="00CAD870" w:rsidR="00D45945" w:rsidRPr="00A21B72" w:rsidRDefault="00C425EC" w:rsidP="000A4235">
      <w:pPr>
        <w:pStyle w:val="Contactgegevens"/>
        <w:rPr>
          <w:rFonts w:ascii="Calibri Light" w:hAnsi="Calibri Light" w:cs="Calibri Light"/>
          <w:color w:val="2C567A" w:themeColor="accent1"/>
          <w:sz w:val="22"/>
          <w:szCs w:val="22"/>
          <w:shd w:val="clear" w:color="auto" w:fill="FFFFFF"/>
        </w:rPr>
      </w:pPr>
      <w:r w:rsidRPr="00A21B72">
        <w:rPr>
          <w:rFonts w:ascii="Calibri Light" w:hAnsi="Calibri Light" w:cs="Calibri Light"/>
          <w:color w:val="2C567A" w:themeColor="accent1"/>
          <w:sz w:val="22"/>
          <w:szCs w:val="22"/>
          <w:shd w:val="clear" w:color="auto" w:fill="FFFFFF"/>
        </w:rPr>
        <w:t>Coöperatieve Vereniging Caravanpark Sirjansland U.A.</w:t>
      </w:r>
    </w:p>
    <w:p w14:paraId="7FF9CB6E" w14:textId="14EDDE0A" w:rsidR="000A4235" w:rsidRPr="00A21B72" w:rsidRDefault="000A4235" w:rsidP="000A4235">
      <w:pPr>
        <w:pStyle w:val="Contactgegevens"/>
        <w:rPr>
          <w:rFonts w:ascii="Calibri Light" w:hAnsi="Calibri Light" w:cs="Calibri Light"/>
          <w:color w:val="2C567A" w:themeColor="accent1"/>
          <w:sz w:val="22"/>
          <w:szCs w:val="22"/>
          <w:shd w:val="clear" w:color="auto" w:fill="FFFFFF"/>
        </w:rPr>
      </w:pPr>
      <w:r w:rsidRPr="00A21B72">
        <w:rPr>
          <w:rFonts w:ascii="Calibri Light" w:hAnsi="Calibri Light" w:cs="Calibri Light"/>
          <w:color w:val="2C567A" w:themeColor="accent1"/>
          <w:sz w:val="22"/>
          <w:szCs w:val="22"/>
          <w:shd w:val="clear" w:color="auto" w:fill="FFFFFF"/>
        </w:rPr>
        <w:t xml:space="preserve">Zandweg 3 </w:t>
      </w:r>
    </w:p>
    <w:p w14:paraId="2CFE43B5" w14:textId="77777777" w:rsidR="000A4235" w:rsidRPr="00A21B72" w:rsidRDefault="000A4235" w:rsidP="000A4235">
      <w:pPr>
        <w:pStyle w:val="Contactgegevens"/>
        <w:rPr>
          <w:rStyle w:val="Zwaar"/>
          <w:rFonts w:ascii="Calibri Light" w:hAnsi="Calibri Light" w:cs="Calibri Light"/>
          <w:b w:val="0"/>
          <w:bCs w:val="0"/>
          <w:color w:val="2C567A" w:themeColor="accent1"/>
          <w:sz w:val="22"/>
          <w:szCs w:val="22"/>
        </w:rPr>
      </w:pPr>
      <w:r w:rsidRPr="00A21B72">
        <w:rPr>
          <w:rFonts w:ascii="Calibri Light" w:hAnsi="Calibri Light" w:cs="Calibri Light"/>
          <w:color w:val="2C567A" w:themeColor="accent1"/>
          <w:sz w:val="22"/>
          <w:szCs w:val="22"/>
          <w:shd w:val="clear" w:color="auto" w:fill="FFFFFF"/>
        </w:rPr>
        <w:t>4308</w:t>
      </w:r>
      <w:r w:rsidR="004D1486">
        <w:rPr>
          <w:rFonts w:ascii="Calibri Light" w:hAnsi="Calibri Light" w:cs="Calibri Light"/>
          <w:color w:val="2C567A" w:themeColor="accent1"/>
          <w:sz w:val="22"/>
          <w:szCs w:val="22"/>
          <w:shd w:val="clear" w:color="auto" w:fill="FFFFFF"/>
        </w:rPr>
        <w:t xml:space="preserve"> </w:t>
      </w:r>
      <w:r w:rsidRPr="00A21B72">
        <w:rPr>
          <w:rFonts w:ascii="Calibri Light" w:hAnsi="Calibri Light" w:cs="Calibri Light"/>
          <w:color w:val="2C567A" w:themeColor="accent1"/>
          <w:sz w:val="22"/>
          <w:szCs w:val="22"/>
          <w:shd w:val="clear" w:color="auto" w:fill="FFFFFF"/>
        </w:rPr>
        <w:t>AD S</w:t>
      </w:r>
      <w:r w:rsidR="004D1486">
        <w:rPr>
          <w:rFonts w:ascii="Calibri Light" w:hAnsi="Calibri Light" w:cs="Calibri Light"/>
          <w:color w:val="2C567A" w:themeColor="accent1"/>
          <w:sz w:val="22"/>
          <w:szCs w:val="22"/>
          <w:shd w:val="clear" w:color="auto" w:fill="FFFFFF"/>
        </w:rPr>
        <w:t>IRJANSLAND</w:t>
      </w:r>
    </w:p>
    <w:p w14:paraId="31783D43" w14:textId="0E97D187" w:rsidR="00D45945" w:rsidRPr="00A21B72" w:rsidRDefault="00A21B72" w:rsidP="0085357E">
      <w:pPr>
        <w:pStyle w:val="Contactgegevens"/>
        <w:rPr>
          <w:rStyle w:val="Zwaar"/>
          <w:rFonts w:ascii="Calibri Light" w:hAnsi="Calibri Light" w:cs="Calibri Light"/>
          <w:color w:val="2C567A" w:themeColor="accent1"/>
          <w:sz w:val="22"/>
          <w:szCs w:val="22"/>
        </w:rPr>
      </w:pPr>
      <w:r>
        <w:rPr>
          <w:rFonts w:ascii="Calibri Light" w:hAnsi="Calibri Light" w:cs="Calibri Light"/>
          <w:color w:val="2C567A" w:themeColor="accent1"/>
          <w:sz w:val="22"/>
          <w:szCs w:val="22"/>
        </w:rPr>
        <w:t>+31 (0)111 641 623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A21B72" w:rsidRPr="00A21B72" w14:paraId="4796D3E6" w14:textId="77777777" w:rsidTr="00C425EC">
        <w:tc>
          <w:tcPr>
            <w:tcW w:w="0" w:type="auto"/>
            <w:vAlign w:val="center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21B72" w:rsidRPr="00A21B72" w14:paraId="22215AAD" w14:textId="77777777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</w:tblGrid>
                  <w:tr w:rsidR="00A21B72" w:rsidRPr="00A21B72" w14:paraId="3CF53674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11CE934A" w14:textId="77777777" w:rsidR="00C425EC" w:rsidRPr="00A21B72" w:rsidRDefault="00C425EC" w:rsidP="00C425EC">
                        <w:pPr>
                          <w:spacing w:before="0" w:after="0" w:line="0" w:lineRule="atLeast"/>
                          <w:rPr>
                            <w:rFonts w:ascii="Calibri Light" w:eastAsia="Times New Roman" w:hAnsi="Calibri Light" w:cs="Calibri Light"/>
                            <w:color w:val="2C567A" w:themeColor="accent1"/>
                            <w:kern w:val="0"/>
                            <w:sz w:val="22"/>
                            <w:szCs w:val="22"/>
                            <w:lang w:eastAsia="nl-NL"/>
                          </w:rPr>
                        </w:pPr>
                      </w:p>
                    </w:tc>
                  </w:tr>
                </w:tbl>
                <w:p w14:paraId="2636DF4D" w14:textId="77777777" w:rsidR="00C425EC" w:rsidRPr="00A21B72" w:rsidRDefault="00C425EC" w:rsidP="00C425EC">
                  <w:pPr>
                    <w:spacing w:before="0" w:after="0" w:line="0" w:lineRule="atLeast"/>
                    <w:rPr>
                      <w:rFonts w:ascii="Calibri Light" w:eastAsia="Times New Roman" w:hAnsi="Calibri Light" w:cs="Calibri Light"/>
                      <w:color w:val="2C567A" w:themeColor="accent1"/>
                      <w:kern w:val="0"/>
                      <w:sz w:val="22"/>
                      <w:szCs w:val="22"/>
                      <w:lang w:eastAsia="nl-NL"/>
                    </w:rPr>
                  </w:pPr>
                </w:p>
              </w:tc>
            </w:tr>
          </w:tbl>
          <w:p w14:paraId="74A0602F" w14:textId="77777777" w:rsidR="00C425EC" w:rsidRPr="00A21B72" w:rsidRDefault="00C425EC" w:rsidP="00C425EC">
            <w:pPr>
              <w:spacing w:before="0" w:after="0" w:line="0" w:lineRule="atLeast"/>
              <w:rPr>
                <w:rFonts w:ascii="Calibri Light" w:eastAsia="Times New Roman" w:hAnsi="Calibri Light" w:cs="Calibri Light"/>
                <w:color w:val="2C567A" w:themeColor="accent1"/>
                <w:kern w:val="0"/>
                <w:sz w:val="22"/>
                <w:szCs w:val="22"/>
                <w:lang w:eastAsia="nl-NL"/>
              </w:rPr>
            </w:pPr>
          </w:p>
        </w:tc>
      </w:tr>
    </w:tbl>
    <w:p w14:paraId="004BFCE5" w14:textId="7F5C08CE" w:rsidR="00D45945" w:rsidRDefault="002D5B20" w:rsidP="0085357E">
      <w:pPr>
        <w:pStyle w:val="Contactgegevens"/>
        <w:rPr>
          <w:rFonts w:ascii="Calibri Light" w:eastAsia="Times New Roman" w:hAnsi="Calibri Light" w:cs="Calibri Light"/>
          <w:color w:val="2C567A" w:themeColor="accent1"/>
          <w:kern w:val="0"/>
          <w:sz w:val="22"/>
          <w:szCs w:val="22"/>
          <w:bdr w:val="none" w:sz="0" w:space="0" w:color="auto" w:frame="1"/>
          <w:lang w:eastAsia="nl-NL"/>
        </w:rPr>
      </w:pPr>
      <w:r w:rsidRPr="002D5B20">
        <w:rPr>
          <w:rFonts w:ascii="Calibri Light" w:eastAsia="Times New Roman" w:hAnsi="Calibri Light" w:cs="Calibri Light"/>
          <w:color w:val="2C567A" w:themeColor="accent1"/>
          <w:kern w:val="0"/>
          <w:sz w:val="22"/>
          <w:szCs w:val="22"/>
          <w:bdr w:val="none" w:sz="0" w:space="0" w:color="auto" w:frame="1"/>
          <w:lang w:eastAsia="nl-NL"/>
        </w:rPr>
        <w:t>www.caravanparksirjansland.nl</w:t>
      </w:r>
    </w:p>
    <w:p w14:paraId="4DD3A7A1" w14:textId="134A8B00" w:rsidR="002D5B20" w:rsidRDefault="002D5B20" w:rsidP="0085357E">
      <w:pPr>
        <w:pStyle w:val="Contactgegevens"/>
        <w:rPr>
          <w:rFonts w:ascii="Calibri Light" w:eastAsia="Times New Roman" w:hAnsi="Calibri Light" w:cs="Calibri Light"/>
          <w:color w:val="2C567A" w:themeColor="accent1"/>
          <w:kern w:val="0"/>
          <w:sz w:val="22"/>
          <w:szCs w:val="22"/>
          <w:bdr w:val="none" w:sz="0" w:space="0" w:color="auto" w:frame="1"/>
          <w:lang w:eastAsia="nl-NL"/>
        </w:rPr>
      </w:pPr>
    </w:p>
    <w:p w14:paraId="2DC3339A" w14:textId="349F620E" w:rsidR="002D5B20" w:rsidRDefault="002D5B20" w:rsidP="0085357E">
      <w:pPr>
        <w:pStyle w:val="Contactgegevens"/>
        <w:rPr>
          <w:rFonts w:ascii="Calibri Light" w:eastAsia="Times New Roman" w:hAnsi="Calibri Light" w:cs="Calibri Light"/>
          <w:color w:val="2C567A" w:themeColor="accent1"/>
          <w:kern w:val="0"/>
          <w:sz w:val="22"/>
          <w:szCs w:val="22"/>
          <w:bdr w:val="none" w:sz="0" w:space="0" w:color="auto" w:frame="1"/>
          <w:lang w:eastAsia="nl-NL"/>
        </w:rPr>
      </w:pPr>
    </w:p>
    <w:p w14:paraId="61817505" w14:textId="3E733B06" w:rsidR="002D5B20" w:rsidRDefault="002D5B20" w:rsidP="0085357E">
      <w:pPr>
        <w:pStyle w:val="Contactgegevens"/>
        <w:rPr>
          <w:rFonts w:ascii="Calibri Light" w:eastAsia="Times New Roman" w:hAnsi="Calibri Light" w:cs="Calibri Light"/>
          <w:color w:val="2C567A" w:themeColor="accent1"/>
          <w:kern w:val="0"/>
          <w:sz w:val="22"/>
          <w:szCs w:val="22"/>
          <w:bdr w:val="none" w:sz="0" w:space="0" w:color="auto" w:frame="1"/>
          <w:lang w:eastAsia="nl-NL"/>
        </w:rPr>
      </w:pPr>
    </w:p>
    <w:p w14:paraId="2416D341" w14:textId="053C898E" w:rsidR="006E5A4D" w:rsidRDefault="006E5A4D" w:rsidP="006E5A4D">
      <w:pPr>
        <w:jc w:val="center"/>
        <w:rPr>
          <w:rFonts w:eastAsia="Times New Roman"/>
          <w:b/>
          <w:bCs/>
          <w:color w:val="000000"/>
          <w:kern w:val="0"/>
          <w:sz w:val="40"/>
          <w:szCs w:val="40"/>
        </w:rPr>
      </w:pPr>
      <w:r>
        <w:rPr>
          <w:rFonts w:eastAsia="Times New Roman"/>
          <w:b/>
          <w:bCs/>
          <w:color w:val="000000"/>
          <w:kern w:val="0"/>
          <w:sz w:val="40"/>
          <w:szCs w:val="40"/>
        </w:rPr>
        <w:t>AANVRAAG ACTIVITEIT</w:t>
      </w:r>
    </w:p>
    <w:p w14:paraId="7E75BF16" w14:textId="48C5873A" w:rsidR="006E5A4D" w:rsidRDefault="006E5A4D" w:rsidP="006E5A4D">
      <w:pPr>
        <w:rPr>
          <w:rFonts w:eastAsia="Times New Roman"/>
          <w:color w:val="000000"/>
          <w:kern w:val="0"/>
          <w:szCs w:val="24"/>
        </w:rPr>
      </w:pPr>
      <w:r w:rsidRPr="006E5A4D">
        <w:rPr>
          <w:rFonts w:eastAsia="Times New Roman"/>
          <w:color w:val="000000"/>
          <w:kern w:val="0"/>
          <w:szCs w:val="24"/>
        </w:rPr>
        <w:t>Door het invullen van onderstaand</w:t>
      </w:r>
      <w:r w:rsidR="00C84369">
        <w:rPr>
          <w:rFonts w:eastAsia="Times New Roman"/>
          <w:color w:val="000000"/>
          <w:kern w:val="0"/>
          <w:szCs w:val="24"/>
        </w:rPr>
        <w:t xml:space="preserve"> formulier wordt een te organiseren activiteit gespecificeerd. De aanvraag wordt ingediend bij het bestuur, na akkoord kan de activiteit bekend gemaakt worden en eventuele kosten gedeclareerd worden bij de penningmeester.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815"/>
        <w:gridCol w:w="4201"/>
      </w:tblGrid>
      <w:tr w:rsidR="00594BCA" w14:paraId="46B62D23" w14:textId="77777777" w:rsidTr="00594BCA">
        <w:tc>
          <w:tcPr>
            <w:tcW w:w="9016" w:type="dxa"/>
            <w:gridSpan w:val="2"/>
          </w:tcPr>
          <w:p w14:paraId="37620713" w14:textId="02050F49" w:rsidR="00594BCA" w:rsidRDefault="00594BCA" w:rsidP="006E5A4D">
            <w:pPr>
              <w:rPr>
                <w:rFonts w:eastAsia="Times New Roman"/>
                <w:color w:val="000000"/>
                <w:kern w:val="0"/>
                <w:szCs w:val="24"/>
              </w:rPr>
            </w:pPr>
            <w:r>
              <w:rPr>
                <w:rFonts w:eastAsia="Times New Roman"/>
                <w:color w:val="000000"/>
                <w:kern w:val="0"/>
                <w:szCs w:val="24"/>
              </w:rPr>
              <w:t>Activiteit (omschrijving):</w:t>
            </w:r>
          </w:p>
        </w:tc>
      </w:tr>
      <w:tr w:rsidR="00594BCA" w14:paraId="1E7D7096" w14:textId="77777777" w:rsidTr="00594BCA">
        <w:trPr>
          <w:trHeight w:val="354"/>
        </w:trPr>
        <w:tc>
          <w:tcPr>
            <w:tcW w:w="4815" w:type="dxa"/>
            <w:vAlign w:val="center"/>
          </w:tcPr>
          <w:p w14:paraId="051F3414" w14:textId="78D6A5CE" w:rsidR="00594BCA" w:rsidRDefault="00594BCA" w:rsidP="006E5A4D">
            <w:pPr>
              <w:rPr>
                <w:rFonts w:eastAsia="Times New Roman"/>
                <w:color w:val="000000"/>
                <w:kern w:val="0"/>
                <w:szCs w:val="24"/>
              </w:rPr>
            </w:pPr>
            <w:r>
              <w:rPr>
                <w:rFonts w:eastAsia="Times New Roman"/>
                <w:color w:val="000000"/>
                <w:kern w:val="0"/>
                <w:szCs w:val="24"/>
              </w:rPr>
              <w:t>Aantal maximaal deel te nemen volwassenen</w:t>
            </w:r>
          </w:p>
        </w:tc>
        <w:tc>
          <w:tcPr>
            <w:tcW w:w="4201" w:type="dxa"/>
            <w:vAlign w:val="center"/>
          </w:tcPr>
          <w:p w14:paraId="191D922C" w14:textId="77777777" w:rsidR="00594BCA" w:rsidRDefault="00594BCA" w:rsidP="006E5A4D">
            <w:pPr>
              <w:rPr>
                <w:rFonts w:eastAsia="Times New Roman"/>
                <w:color w:val="000000"/>
                <w:kern w:val="0"/>
                <w:szCs w:val="24"/>
              </w:rPr>
            </w:pPr>
          </w:p>
        </w:tc>
      </w:tr>
      <w:tr w:rsidR="00594BCA" w14:paraId="7B8F804E" w14:textId="77777777" w:rsidTr="00594BCA">
        <w:tc>
          <w:tcPr>
            <w:tcW w:w="4815" w:type="dxa"/>
            <w:vAlign w:val="center"/>
          </w:tcPr>
          <w:p w14:paraId="4D54F2B9" w14:textId="1EDB5026" w:rsidR="00594BCA" w:rsidRDefault="00594BCA" w:rsidP="006E5A4D">
            <w:pPr>
              <w:rPr>
                <w:rFonts w:eastAsia="Times New Roman"/>
                <w:color w:val="000000"/>
                <w:kern w:val="0"/>
                <w:szCs w:val="24"/>
              </w:rPr>
            </w:pPr>
            <w:r>
              <w:rPr>
                <w:rFonts w:eastAsia="Times New Roman"/>
                <w:color w:val="000000"/>
                <w:kern w:val="0"/>
                <w:szCs w:val="24"/>
              </w:rPr>
              <w:t>Aantal maximaal deel te nemen kinderen</w:t>
            </w:r>
          </w:p>
        </w:tc>
        <w:tc>
          <w:tcPr>
            <w:tcW w:w="4201" w:type="dxa"/>
            <w:vAlign w:val="center"/>
          </w:tcPr>
          <w:p w14:paraId="4EF080F1" w14:textId="0F2FBC7A" w:rsidR="00594BCA" w:rsidRDefault="00594BCA" w:rsidP="006E5A4D">
            <w:pPr>
              <w:rPr>
                <w:rFonts w:eastAsia="Times New Roman"/>
                <w:color w:val="000000"/>
                <w:kern w:val="0"/>
                <w:szCs w:val="24"/>
              </w:rPr>
            </w:pPr>
            <w:r>
              <w:rPr>
                <w:rFonts w:eastAsia="Times New Roman"/>
                <w:color w:val="000000"/>
                <w:kern w:val="0"/>
                <w:szCs w:val="24"/>
              </w:rPr>
              <w:t>Leeftijd vanaf                    tot</w:t>
            </w:r>
          </w:p>
        </w:tc>
      </w:tr>
    </w:tbl>
    <w:p w14:paraId="778FD61F" w14:textId="68271C46" w:rsidR="00C84369" w:rsidRDefault="00594BCA" w:rsidP="006E5A4D">
      <w:pPr>
        <w:rPr>
          <w:rFonts w:eastAsia="Times New Roman"/>
          <w:b/>
          <w:bCs/>
          <w:color w:val="000000"/>
          <w:kern w:val="0"/>
          <w:sz w:val="36"/>
          <w:szCs w:val="36"/>
        </w:rPr>
      </w:pPr>
      <w:r w:rsidRPr="00594BCA">
        <w:rPr>
          <w:rFonts w:eastAsia="Times New Roman"/>
          <w:b/>
          <w:bCs/>
          <w:color w:val="000000"/>
          <w:kern w:val="0"/>
          <w:sz w:val="36"/>
          <w:szCs w:val="36"/>
        </w:rPr>
        <w:t>BENODIGDHEDEN</w:t>
      </w:r>
    </w:p>
    <w:bookmarkStart w:id="0" w:name="_MON_1716639605"/>
    <w:bookmarkEnd w:id="0"/>
    <w:p w14:paraId="19953D20" w14:textId="5304E04C" w:rsidR="0033154C" w:rsidRDefault="00DD397C" w:rsidP="006E5A4D">
      <w:pPr>
        <w:rPr>
          <w:rFonts w:eastAsia="Times New Roman"/>
          <w:b/>
          <w:bCs/>
          <w:color w:val="000000"/>
          <w:kern w:val="0"/>
          <w:sz w:val="36"/>
          <w:szCs w:val="36"/>
        </w:rPr>
      </w:pPr>
      <w:r>
        <w:rPr>
          <w:rFonts w:eastAsia="Times New Roman"/>
          <w:b/>
          <w:bCs/>
          <w:color w:val="000000"/>
          <w:kern w:val="0"/>
          <w:sz w:val="36"/>
          <w:szCs w:val="36"/>
        </w:rPr>
        <w:object w:dxaOrig="8854" w:dyaOrig="2919" w14:anchorId="015EBB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8pt;height:146.4pt" o:ole="">
            <v:imagedata r:id="rId10" o:title=""/>
          </v:shape>
          <o:OLEObject Type="Embed" ProgID="Excel.Sheet.12" ShapeID="_x0000_i1025" DrawAspect="Content" ObjectID="_1774709081" r:id="rId11"/>
        </w:object>
      </w:r>
    </w:p>
    <w:p w14:paraId="54E56C4B" w14:textId="49A3F9D3" w:rsidR="0033154C" w:rsidRDefault="005756D6" w:rsidP="006E5A4D">
      <w:pPr>
        <w:rPr>
          <w:rFonts w:eastAsia="Times New Roman"/>
          <w:b/>
          <w:bCs/>
          <w:color w:val="000000"/>
          <w:kern w:val="0"/>
          <w:szCs w:val="24"/>
        </w:rPr>
      </w:pPr>
      <w:r>
        <w:rPr>
          <w:rFonts w:eastAsia="Times New Roman"/>
          <w:b/>
          <w:bCs/>
          <w:color w:val="000000"/>
          <w:kern w:val="0"/>
          <w:szCs w:val="24"/>
        </w:rPr>
        <w:t>Zelf meenemen of laten nemen:</w:t>
      </w:r>
    </w:p>
    <w:bookmarkStart w:id="1" w:name="_MON_1716639870"/>
    <w:bookmarkEnd w:id="1"/>
    <w:p w14:paraId="3D1ABBE4" w14:textId="19A3E8B8" w:rsidR="005756D6" w:rsidRPr="00DD397C" w:rsidRDefault="002B53F2" w:rsidP="006E5A4D">
      <w:pPr>
        <w:rPr>
          <w:rFonts w:eastAsia="Times New Roman"/>
          <w:b/>
          <w:bCs/>
          <w:color w:val="000000"/>
          <w:kern w:val="0"/>
          <w:szCs w:val="24"/>
        </w:rPr>
      </w:pPr>
      <w:r>
        <w:rPr>
          <w:rFonts w:eastAsia="Times New Roman"/>
          <w:b/>
          <w:bCs/>
          <w:color w:val="000000"/>
          <w:kern w:val="0"/>
          <w:szCs w:val="24"/>
        </w:rPr>
        <w:object w:dxaOrig="8501" w:dyaOrig="1469" w14:anchorId="2E9F5CFD">
          <v:shape id="_x0000_i1026" type="#_x0000_t75" style="width:439.8pt;height:73.8pt" o:ole="">
            <v:imagedata r:id="rId12" o:title=""/>
          </v:shape>
          <o:OLEObject Type="Embed" ProgID="Excel.Sheet.12" ShapeID="_x0000_i1026" DrawAspect="Content" ObjectID="_1774709082" r:id="rId13"/>
        </w:object>
      </w:r>
    </w:p>
    <w:p w14:paraId="65AC38D5" w14:textId="231E13DE" w:rsidR="002D5B20" w:rsidRDefault="00E45FCF" w:rsidP="004F3B75">
      <w:pPr>
        <w:pStyle w:val="Contactgegevens"/>
        <w:rPr>
          <w:rStyle w:val="Zwaar"/>
        </w:rPr>
      </w:pPr>
      <w:r w:rsidRPr="00E45FCF">
        <w:rPr>
          <w:rStyle w:val="Zwaar"/>
        </w:rPr>
        <w:t>Bewaren voor volgende keer</w:t>
      </w:r>
    </w:p>
    <w:p w14:paraId="53ECF108" w14:textId="43E7A163" w:rsidR="00E45FCF" w:rsidRDefault="00E45FCF" w:rsidP="004F3B75">
      <w:pPr>
        <w:pStyle w:val="Contactgegevens"/>
        <w:rPr>
          <w:rStyle w:val="Zwaar"/>
        </w:rPr>
      </w:pPr>
    </w:p>
    <w:bookmarkStart w:id="2" w:name="_MON_1716639977"/>
    <w:bookmarkEnd w:id="2"/>
    <w:p w14:paraId="282738DE" w14:textId="0F31D9E1" w:rsidR="00E45FCF" w:rsidRPr="00E45FCF" w:rsidRDefault="002B53F2" w:rsidP="004F3B75">
      <w:pPr>
        <w:pStyle w:val="Contactgegevens"/>
        <w:rPr>
          <w:rStyle w:val="Zwaar"/>
        </w:rPr>
      </w:pPr>
      <w:r>
        <w:rPr>
          <w:rStyle w:val="Zwaar"/>
        </w:rPr>
        <w:object w:dxaOrig="7240" w:dyaOrig="1179" w14:anchorId="4C03667D">
          <v:shape id="_x0000_i1027" type="#_x0000_t75" style="width:439.2pt;height:59.4pt" o:ole="">
            <v:imagedata r:id="rId14" o:title=""/>
          </v:shape>
          <o:OLEObject Type="Embed" ProgID="Excel.Sheet.12" ShapeID="_x0000_i1027" DrawAspect="Content" ObjectID="_1774709083" r:id="rId15"/>
        </w:object>
      </w:r>
    </w:p>
    <w:sectPr w:rsidR="00E45FCF" w:rsidRPr="00E45FCF" w:rsidSect="0067152F">
      <w:headerReference w:type="even" r:id="rId16"/>
      <w:headerReference w:type="default" r:id="rId17"/>
      <w:footerReference w:type="default" r:id="rId18"/>
      <w:headerReference w:type="first" r:id="rId19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A7DDC5" w14:textId="77777777" w:rsidR="003E0091" w:rsidRDefault="003E0091" w:rsidP="00D45945">
      <w:pPr>
        <w:spacing w:before="0" w:after="0" w:line="240" w:lineRule="auto"/>
      </w:pPr>
      <w:r>
        <w:separator/>
      </w:r>
    </w:p>
  </w:endnote>
  <w:endnote w:type="continuationSeparator" w:id="0">
    <w:p w14:paraId="582CD90A" w14:textId="77777777" w:rsidR="003E0091" w:rsidRDefault="003E0091" w:rsidP="00D45945">
      <w:pPr>
        <w:spacing w:before="0" w:after="0" w:line="240" w:lineRule="auto"/>
      </w:pPr>
      <w:r>
        <w:continuationSeparator/>
      </w:r>
    </w:p>
  </w:endnote>
  <w:endnote w:type="continuationNotice" w:id="1">
    <w:p w14:paraId="4F9A8242" w14:textId="77777777" w:rsidR="003E0091" w:rsidRDefault="003E0091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051CBA" w14:textId="3B82F76D" w:rsidR="000A653E" w:rsidRDefault="00A23A04">
    <w:pPr>
      <w:pStyle w:val="Voettekst"/>
    </w:pPr>
    <w:r>
      <w:rPr>
        <w:rFonts w:ascii="Corbel" w:eastAsia="Corbel" w:hAnsi="Corbel" w:cs="Corbel"/>
        <w:noProof/>
        <w:sz w:val="40"/>
        <w:szCs w:val="40"/>
        <w:lang w:bidi="nl-NL"/>
      </w:rPr>
      <w:pict w14:anchorId="09697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4048" o:spid="_x0000_s1027" type="#_x0000_t75" style="position:absolute;margin-left:-36.55pt;margin-top:466.65pt;width:249.55pt;height:265.75pt;z-index:-251658237;mso-position-horizontal-relative:margin;mso-position-vertical-relative:margin" o:allowincell="f">
          <v:imagedata r:id="rId1" o:title="1" gain="19661f" blacklevel="22938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0C318B" w14:textId="77777777" w:rsidR="003E0091" w:rsidRDefault="003E0091" w:rsidP="00D45945">
      <w:pPr>
        <w:spacing w:before="0" w:after="0" w:line="240" w:lineRule="auto"/>
      </w:pPr>
      <w:r>
        <w:separator/>
      </w:r>
    </w:p>
  </w:footnote>
  <w:footnote w:type="continuationSeparator" w:id="0">
    <w:p w14:paraId="01370BE4" w14:textId="77777777" w:rsidR="003E0091" w:rsidRDefault="003E0091" w:rsidP="00D45945">
      <w:pPr>
        <w:spacing w:before="0" w:after="0" w:line="240" w:lineRule="auto"/>
      </w:pPr>
      <w:r>
        <w:continuationSeparator/>
      </w:r>
    </w:p>
  </w:footnote>
  <w:footnote w:type="continuationNotice" w:id="1">
    <w:p w14:paraId="3BB79307" w14:textId="77777777" w:rsidR="003E0091" w:rsidRDefault="003E0091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CFEA3" w14:textId="77777777" w:rsidR="00C425EC" w:rsidRDefault="00A23A04">
    <w:pPr>
      <w:pStyle w:val="Koptekst"/>
    </w:pPr>
    <w:r>
      <w:rPr>
        <w:noProof/>
      </w:rPr>
      <w:pict w14:anchorId="54C296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4047" o:spid="_x0000_s1026" type="#_x0000_t75" style="position:absolute;left:0;text-align:left;margin-left:0;margin-top:0;width:450.9pt;height:480.15pt;z-index:-251658238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3CD9A" w14:textId="0A1A8917" w:rsidR="00D45945" w:rsidRDefault="002D5B20">
    <w:pPr>
      <w:pStyle w:val="Koptekst"/>
    </w:pPr>
    <w:r w:rsidRPr="00C00980">
      <w:rPr>
        <w:rFonts w:ascii="Calibri Light" w:hAnsi="Calibri Light" w:cs="Calibri Light"/>
        <w:noProof/>
        <w:sz w:val="22"/>
        <w:szCs w:val="22"/>
        <w:shd w:val="clear" w:color="auto" w:fill="FFFFFF"/>
      </w:rPr>
      <mc:AlternateContent>
        <mc:Choice Requires="wps">
          <w:drawing>
            <wp:anchor distT="45720" distB="45720" distL="114300" distR="114300" simplePos="0" relativeHeight="251660291" behindDoc="0" locked="0" layoutInCell="1" allowOverlap="1" wp14:anchorId="292D652D" wp14:editId="4B2D0089">
              <wp:simplePos x="0" y="0"/>
              <wp:positionH relativeFrom="column">
                <wp:posOffset>4046855</wp:posOffset>
              </wp:positionH>
              <wp:positionV relativeFrom="paragraph">
                <wp:posOffset>-379095</wp:posOffset>
              </wp:positionV>
              <wp:extent cx="1778634" cy="708659"/>
              <wp:effectExtent l="0" t="0" r="0" b="0"/>
              <wp:wrapSquare wrapText="bothSides"/>
              <wp:docPr id="4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634" cy="70865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F4733F" w14:textId="77777777" w:rsidR="002D5B20" w:rsidRPr="002D5B20" w:rsidRDefault="002D5B20" w:rsidP="002D5B20">
                          <w:pPr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</w:pPr>
                          <w:r w:rsidRPr="002D5B20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IBAN NL13 INGB 0000 7751 07</w:t>
                          </w:r>
                          <w:r w:rsidRPr="002D5B20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br/>
                            <w:t>Btw-nr NL004224632B01</w:t>
                          </w:r>
                          <w:r w:rsidRPr="002D5B20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br/>
                          </w:r>
                          <w:proofErr w:type="spellStart"/>
                          <w:r w:rsidRPr="002D5B20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KvK</w:t>
                          </w:r>
                          <w:proofErr w:type="spellEnd"/>
                          <w:r w:rsidRPr="002D5B20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22021258</w:t>
                          </w:r>
                        </w:p>
                        <w:p w14:paraId="03F63B77" w14:textId="77777777" w:rsidR="002D5B20" w:rsidRDefault="002D5B20" w:rsidP="002D5B2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2D652D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left:0;text-align:left;margin-left:318.65pt;margin-top:-29.85pt;width:140.05pt;height:55.8pt;z-index:2516602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7Vb9wEAAM0DAAAOAAAAZHJzL2Uyb0RvYy54bWysU9uO2yAQfa/Uf0C8N3bSXK04q+1ut6q0&#10;vUjbfgDBEKMCQ4HETr++A/Zmo/atqh8Q44Ezc84ctje90eQkfFBgazqdlJQIy6FR9lDT798e3qwp&#10;CZHZhmmwoqZnEejN7vWrbecqMYMWdCM8QRAbqs7VtI3RVUUReCsMCxNwwmJSgjcsYugPReNZh+hG&#10;F7OyXBYd+MZ54CIE/Hs/JOku40spePwiZRCR6JpibzGvPq/7tBa7LasOnrlW8bEN9g9dGKYsFr1A&#10;3bPIyNGrv6CM4h4CyDjhYAqQUnGROSCbafkHm6eWOZG5oDjBXWQK/w+Wfz49ua+exP4d9DjATCK4&#10;R+A/ArFw1zJ7ELfeQ9cK1mDhaZKs6FyoxqtJ6lCFBLLvPkGDQ2bHCBmol94kVZAnQXQcwPkiuugj&#10;4ankarVevp1TwjG3KtfLxSaXYNXzbedD/CDAkLSpqcehZnR2egwxdcOq5yOpmIUHpXUerLakq+lm&#10;MVvkC1cZoyL6TitT03WZvsEJieR72+TLkSk97LGAtiPrRHSgHPt9jwcT+z00Z+TvYfAXvgfctOB/&#10;UdKht2oafh6ZF5TojxY13Ezn82TGHMwXqxkG/jqzv84wyxGqppGSYXsXs4EHrreotVRZhpdOxl7R&#10;M1md0d/JlNdxPvXyCne/AQAA//8DAFBLAwQUAAYACAAAACEAct+LEd8AAAAKAQAADwAAAGRycy9k&#10;b3ducmV2LnhtbEyPy07DMBBF90j8gzVI7Fo7tGlIyKRCILaglofEzo2nSUQ8jmK3CX+PWcFydI/u&#10;PVNuZ9uLM42+c4yQLBUI4tqZjhuEt9enxS0IHzQb3TsmhG/ysK0uL0pdGDfxjs770IhYwr7QCG0I&#10;QyGlr1uy2i/dQByzoxutDvEcG2lGPcVy28sbpTbS6o7jQqsHemip/tqfLML78/HzY61emkebDpOb&#10;lWSbS8Trq/n+DkSgOfzB8Ksf1aGKTgd3YuNFj7BZZauIIizSPAMRiTzJ1iAOCGmSg6xK+f+F6gcA&#10;AP//AwBQSwECLQAUAAYACAAAACEAtoM4kv4AAADhAQAAEwAAAAAAAAAAAAAAAAAAAAAAW0NvbnRl&#10;bnRfVHlwZXNdLnhtbFBLAQItABQABgAIAAAAIQA4/SH/1gAAAJQBAAALAAAAAAAAAAAAAAAAAC8B&#10;AABfcmVscy8ucmVsc1BLAQItABQABgAIAAAAIQCuo7Vb9wEAAM0DAAAOAAAAAAAAAAAAAAAAAC4C&#10;AABkcnMvZTJvRG9jLnhtbFBLAQItABQABgAIAAAAIQBy34sR3wAAAAoBAAAPAAAAAAAAAAAAAAAA&#10;AFEEAABkcnMvZG93bnJldi54bWxQSwUGAAAAAAQABADzAAAAXQUAAAAA&#10;" filled="f" stroked="f">
              <v:textbox>
                <w:txbxContent>
                  <w:p w14:paraId="73F4733F" w14:textId="77777777" w:rsidR="002D5B20" w:rsidRPr="002D5B20" w:rsidRDefault="002D5B20" w:rsidP="002D5B20">
                    <w:pPr>
                      <w:rPr>
                        <w:rFonts w:asciiTheme="majorHAnsi" w:eastAsiaTheme="majorEastAsia" w:hAnsiTheme="majorHAnsi" w:cstheme="majorBidi"/>
                        <w:b/>
                        <w:color w:val="FFFFFF" w:themeColor="background1"/>
                        <w:sz w:val="18"/>
                        <w:szCs w:val="18"/>
                        <w:lang w:val="en-US"/>
                      </w:rPr>
                    </w:pPr>
                    <w:r w:rsidRPr="002D5B20">
                      <w:rPr>
                        <w:rFonts w:asciiTheme="majorHAnsi" w:eastAsiaTheme="majorEastAsia" w:hAnsiTheme="majorHAnsi" w:cstheme="majorBidi"/>
                        <w:b/>
                        <w:color w:val="FFFFFF" w:themeColor="background1"/>
                        <w:sz w:val="18"/>
                        <w:szCs w:val="18"/>
                        <w:lang w:val="en-US"/>
                      </w:rPr>
                      <w:t>IBAN NL13 INGB 0000 7751 07</w:t>
                    </w:r>
                    <w:r w:rsidRPr="002D5B20">
                      <w:rPr>
                        <w:rFonts w:asciiTheme="majorHAnsi" w:eastAsiaTheme="majorEastAsia" w:hAnsiTheme="majorHAnsi" w:cstheme="majorBidi"/>
                        <w:b/>
                        <w:color w:val="FFFFFF" w:themeColor="background1"/>
                        <w:sz w:val="18"/>
                        <w:szCs w:val="18"/>
                        <w:lang w:val="en-US"/>
                      </w:rPr>
                      <w:br/>
                      <w:t>Btw-nr NL004224632B01</w:t>
                    </w:r>
                    <w:r w:rsidRPr="002D5B20">
                      <w:rPr>
                        <w:rFonts w:asciiTheme="majorHAnsi" w:eastAsiaTheme="majorEastAsia" w:hAnsiTheme="majorHAnsi" w:cstheme="majorBidi"/>
                        <w:b/>
                        <w:color w:val="FFFFFF" w:themeColor="background1"/>
                        <w:sz w:val="18"/>
                        <w:szCs w:val="18"/>
                        <w:lang w:val="en-US"/>
                      </w:rPr>
                      <w:br/>
                    </w:r>
                    <w:proofErr w:type="spellStart"/>
                    <w:r w:rsidRPr="002D5B20">
                      <w:rPr>
                        <w:rFonts w:asciiTheme="majorHAnsi" w:eastAsiaTheme="majorEastAsia" w:hAnsiTheme="majorHAnsi" w:cstheme="majorBidi"/>
                        <w:b/>
                        <w:color w:val="FFFFFF" w:themeColor="background1"/>
                        <w:sz w:val="18"/>
                        <w:szCs w:val="18"/>
                        <w:lang w:val="en-US"/>
                      </w:rPr>
                      <w:t>KvK</w:t>
                    </w:r>
                    <w:proofErr w:type="spellEnd"/>
                    <w:r w:rsidRPr="002D5B20">
                      <w:rPr>
                        <w:rFonts w:asciiTheme="majorHAnsi" w:eastAsiaTheme="majorEastAsia" w:hAnsiTheme="majorHAnsi" w:cstheme="majorBidi"/>
                        <w:b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22021258</w:t>
                    </w:r>
                  </w:p>
                  <w:p w14:paraId="03F63B77" w14:textId="77777777" w:rsidR="002D5B20" w:rsidRDefault="002D5B20" w:rsidP="002D5B20"/>
                </w:txbxContent>
              </v:textbox>
              <w10:wrap type="square"/>
            </v:shape>
          </w:pict>
        </mc:Fallback>
      </mc:AlternateContent>
    </w:r>
    <w:r>
      <w:rPr>
        <w:rFonts w:ascii="Corbel" w:eastAsia="Corbel" w:hAnsi="Corbel" w:cs="Corbel"/>
        <w:noProof/>
        <w:sz w:val="40"/>
        <w:szCs w:val="40"/>
        <w:lang w:bidi="nl-NL"/>
      </w:rPr>
      <w:t xml:space="preserve"> </w:t>
    </w:r>
    <w:r w:rsidR="001D3E33">
      <w:rPr>
        <w:rFonts w:ascii="Corbel" w:eastAsia="Corbel" w:hAnsi="Corbel" w:cs="Corbel"/>
        <w:noProof/>
        <w:sz w:val="40"/>
        <w:szCs w:val="40"/>
        <w:lang w:bidi="nl-NL"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48115E76" wp14:editId="5D61BBAB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650"/>
              <wp:effectExtent l="0" t="0" r="3810" b="0"/>
              <wp:wrapNone/>
              <wp:docPr id="3" name="Groe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650"/>
                        <a:chOff x="0" y="-1"/>
                        <a:chExt cx="7959090" cy="12820924"/>
                      </a:xfrm>
                    </wpg:grpSpPr>
                    <wps:wsp>
                      <wps:cNvPr id="1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124325" y="-1"/>
                          <a:ext cx="3633352" cy="338144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772025" y="3052179"/>
                          <a:ext cx="542924" cy="2816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rije vorm: Vorm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591050" y="467697"/>
                          <a:ext cx="2733008" cy="261055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37143" y="2359614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555F02A4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Vrije vorm: V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Vrije vorm: V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Vrije vorm: Vorm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hthoe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115E76" id="Groep 3" o:spid="_x0000_s1027" alt="&quot;&quot;" style="position:absolute;left:0;text-align:left;margin-left:-12pt;margin-top:-97.5pt;width:626.7pt;height:1009.5pt;z-index:-251660288;mso-position-horizontal-relative:page;mso-position-vertical-relative:page" coordorigin="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EdXs4GAGzzJgAOAAAAZHJzL2Uyb0RvYy54bWyknd8PHceRnd8D5H8g+BhgV3dm7q8RbO/L&#10;Js5DkCywm0XyyFCUxEASCZK2vP99vrq0pXOuE8xHx17IK8uHdbun+3R11anq3/zDn3784cUf33z4&#10;+PbdT799ufz96eWLNz+9fvfN25++++3L//4v/+nv7i9ffPz06qdvXv3w7qc3v335b28+vvyH3/37&#10;f/ebn99//WZ99/27H7558+EFf8hPH7/++f1vX37/6dP7r7/66uPr79/8+Orj3797/+Yn/uG37z78&#10;+OoTf/vhu6+++fDqZ/70H3/4aj2drl/9/O7DN+8/vHv95uNH/tt//PwPX/7u8ed/++2b15/+27ff&#10;fnzz6cUPv33Jb/v0+OuHx1//1/z1q9/95tXX33149f77t6///DNe/Q2/4sdXb3/C6C9/1D+++vTq&#10;xR8+vP2rP+rHt68/vPv47ttPf//63Y9fvfv227ev3zzGwGiW09Nofv/h3R/eP8by3dc/f/f+l2li&#10;ap/m6W/+Y1//1z/+/sP7f37/Tx+YiZ/ff8dcPP5uxvKnbz/8OP/Jr3zxp8eU/dsvU/bmT59evOa/&#10;vO2X/bQzs6/5Z8t6X0/Xy59n9fX3TP2vwL9bPk/26+//4/8Tu6/n+R999RfbX9Uv+vk9a+Tjr9Pw&#10;8f9vGv75+1fv3zxm9+PXTMM/fXjx9hvG8PLFT69+ZKX+64e3//vNiz+y8r5+8a/89cXyGNf8CP7X&#10;v8zYx68/Mnl/ma4XH96xxJbT/TT/evni2x/evv/P84fGPJ6X9bytl5cvmLG/TMpfpnO7btt2WT9P&#10;57bdl/P5VjPy6uvXf/j46fdv3j2+zKs//pePnz4v4W/4/8bId9/8+fe/fvfTTx/ffnrzP+Zn/PgD&#10;q/o/fPViOW/7dt9e/PxivZ5vl2X//E3+CvQ/E7Re9vt5vbz4HtDC3zy+0f/NEnMXltYbK/rYUoLW&#10;6+lyut+OLTFDZYmhHFtK0Fg6n8SYtrR0Oa/rVcxegtbLdrrt6/GYzmXptK6X+/GYErQyom0Rs8fa&#10;i9ljTBfxnRKEpdu+CUvXssTa28XsJUiP6VaW7st2EpYSxHeCusSYONF+nT27IhKkV8Selq7n67ae&#10;j1dEgtbLerqvy/Hag9tiUNfzdr+LJVEobC2XxdjKHb9cz5dlE59qSdTYWq/iWy255+/7fj8JnigQ&#10;e4NlsYkpzE2/n9cFHjuk2SVB62W5nS9mVLnr9+tpvV+EqQRh6n4+7WJUue0XCP3GtB8PK1FsYVhJ&#10;UO2SG385bdt1NbYSpYlpya2PrcuJiT8eV6KwdT8vZzGHufmX0/m07uZ7JcrPYW7/5cTa2M24EjXj&#10;uu+n43GtRRr4PNtJkEah1suwrjgc19z+y7Lst0WQRqHWy3W9L3cxriSNZVkZl/hea6LGFseqsJUE&#10;sCxXPpixlShs4Z8ZW8kAC/y0b+vxmscl//VoWC83vpexlQzAFPILzdpIFLYul6tZh8kAOKjnK8f4&#10;4V5eE4Wt2/lqxpUMsGwLv9DYShS2rpfFrPlkAGxxkps1nyhvKxlgwdFY1PdKFLbgebG/tuKNbbtx&#10;Ezn+XoVizcNRYg634o3tAv0Kr7pQY+t6ETy/JQMs25UTzIwrUZ/3srGVDICt9a5sJUqvjS0ZYNnm&#10;0BNrvlDeVjLAsrErjSO6JYp7E1Mv3KgtGQBb2/UmOKpQ3Ibnrn/M81syAN+LUImZw0RhC94QHLUl&#10;A+Bcc3k3thLlbSUDcOnCcTBzmKiJKFyJFByGF87FG+uZUIE4vwqFLcISYg7PxRu4G+OYH54phWId&#10;wlHGVjLAwpHC7VrYShS2OB/MHCYD4EcRcDK2EqX38rl443TeiQ6KcSUKPsS5EXv5nAywEHtb8WCP&#10;v1ei8EUJ1JjvVbyBrbuJCZ0TNba2m7h/Ef771fvC6b1BAMfDShD+0MKaF9srCWA/X3ZzczgniGv5&#10;w8873sm5/3diAIZ4zwmayAbe1/GoiEb/OoH3O6MS66JARAD2uzlPLskZNthQIB1smBDxr0EoHN4z&#10;ztDhuijUeuaYhEAPP9YlNz8B6QtRPGErUdi6T0Du2FZu/mU7s6CEy3tJ1HreOfLMysjNz/F/Jyov&#10;xpUobHEwCHftkpsfF+p2MlfKQmGLg0FQxiV3P9/rShRAjCtR873uam3k9l/OF65Rwr2+JGrW4W5c&#10;+Uvuf07J085l/njNJ2o931ZiAMfr8JqssVxOCxNybKtQ2OLAE+vwmrRBCJW7vPhehWIOCVKItXEt&#10;3iB4fTdJhkIxrsvN7K9rMsDC3XAjcHD4vQqFrdPJXCmvyQALF+xtFbxRKEKieENiL1+TARZuhreb&#10;cKEKNRwFI4p1mLxx46ZsvOtrgsZNvpmtfE0CuJ+vk985/loJ0mx4zf1vz+QC6TP5mtt/hzXIjx2P&#10;KkGfPQ2xLm7JGfhPJ2Jyh6YK9PCfOFwPj8lbUsZ+IygvTq4CPbzCqzGVjMEF9GTuJrcEPQJyHK3H&#10;o0rC2LkumDDeLUGYIgRlvlXyBZe0uVcff6sE8a0wZUaVdHEnbKWWRYJgpvW6m1HlxufWP1mX41El&#10;iH2FLWMqN/79BFuYFZgg7WPcki1uNxKGxlSC5siaO/XxCsyNf7swE+IkviVoJUvLfebY1D3ZwjJ7&#10;gTSz35MtOAuWq/BlCrSeWYDmDnnPjX/HfzdHfoEYFaewuK7ec+Pf1xsO6/FiLxCm8N6Nqdz4NyIS&#10;qzGVICYQDYhgi3tufP2tEuS/VW78iVUZtc49QStxZ0R4YrHnxr9etosJ6t4TtG7cwU1w5p4b/8q3&#10;MsxeIHIfRMWE437PjX9l1ZoQfIEY1e18FstiFHa/3PeveNKG2Qu0IvvC/Tn+VnuyhV0WBdLLYk+2&#10;uJ34icI5K9BK9uh2EW7MnmwxpvbrMVsUCFNzyRITmBufYDOfS5hK0LqdF6SQwlRufEztJhm5JwhT&#10;hErNCqyNf9rBiSjQXqiVI3Uzw6qdT05hNzfivVDYuhjC3ZMviCmuk845dJoaNSe+Cb7vSRjkFCbb&#10;L2wlivm7ovg5XhrEwIMylp20vYnnNmzduFsYJxdlUFlb+JViGhvG/n/IVQ7dtOWUxLHcCQSxMQ8/&#10;WsOwRnxGrHzUQTm2+/W8motJw9bz6byYJBcJ6rI2UmGxSBrGEXadiLCYySSD5U6mgM8tZjJheBz3&#10;uxJ4nZIO0AoQ4VXfLWHrGZWrSeGhVcuZZGBOu1YwrDE2cXVA813WSGqaK1HDtPO7nJIUuIdeT0pT&#10;VjCs7ROTO14lJfTk+kB0zaySgnEJ4xJhmKuknizk82Q2j9dkwbhdEvcyO6DUnsv1hNBGeCHIwuJz&#10;f458qZksLhkZtQkeEplMa6hYbm4mi0v4ADfFk0vCdKCDzHX8SDQiZJdE/KFhWEO8oVZJkgJ1DWcE&#10;0maVJAwlNqtEfbfiEjx9Eu7GWsLG2lyIxX4rLpmA+9XolpeEMZOEtdRMFpecUacpVqZ45Nc7iV8l&#10;pf98BGTNxR0JYVmzO6AUoOxuQmni7r4UzO/u0oDCXDeVbV4K5plrTVKAlW+ns1mTBfOsXDpQThyG&#10;ZnZ3wfyJM/VRv1x4l8nnuLElzJ+mpQUlgHy6mvs1kdL4kUT+bjhQYnevSQpYQ6KlZjJhWCMiZ7hk&#10;TVJgJi/kMgVzFYyZXFlfZmxJCgvZ4LPiyTVh+FwEy8zYShOKNXJWhicLNtauRoqDYxCfG++VpIHx&#10;SwqGNRTKZiZbTXon0ahmsmB45txxlLXikjuHt9E0sXJjSrh1EM1S3y0djIWkyMmk8rktlDVqBcl7&#10;HZ+mpQ7ltnhRYX2CbGlt27kJq7ElKSxcTS8moEDIsaxxEzORaWQrAeOWzycwXlDBuOWfJ3YpZrK4&#10;hCInkvqCS0qQSnTwfle1W1uSwsJCRuJorCWMeAmlPWZsrRM9ISEykWNk8vEB+IXkFJS15BIkOkqj&#10;s7S+dL1SbW02wDnvKiSormqNFIq61wsOjVgj56QEnPKdmsDjy1uhxhhcbowVI5ymwM9cTEuZurL+&#10;CcYZa8UIWFOFCyyJXCKz21TYqQWj3loRCdZU6pjrWv5IwoD7XcR3n2BY29WVo2WjhAEJ/ZlVkvwz&#10;303OZDHCFHQ5awWjnmtXbkKLRxem6GIouWFsAQKNYk22fpRAgdKCIDPLz72SPlU7oBWkC4eNouSG&#10;URiHX2LGllSyEaw1+aGl9KqjgUAMbowllRByoteBWJEtPcUauU1jLCmBQDQCAGMsURQYb4ubxmIE&#10;6v6UDn9p9SmuHblKM7QmEoKn6nZTqtXPX01ZK0ZgbIu6lbYCdZlKSBMpKQkqPxLX1dzcnmA7kSrj&#10;I7SclHXt4tcNQ+3BxVR8txaULhQBG2no0jCs8X/GWrokfiZbiTplOabfxdKiUr1KnmGnVUWUW1aq&#10;99sTzO63EpZy1mx3c9oUisYNNJ1RSzKpBOHrTMixc9eCVGJ+Lu9WilSM4bcaY80/BFxNUw/CZ3Eg&#10;btsZha4xlijKcxfnbJUqdaMmzW218kfwK8hMia1WElOqUs/Q+PE3K9S6MB2LObJLZIpfPeIMYay8&#10;kdHAKxIpmSlSGmQxxtgT9UwlgZnGdEbI7XFnM8YShVjqfLqbY+1WzghfWkXkCzX9B05GTMw3iqV/&#10;JjpCcbr4ZonCF39Iq49DCLdikJ1pVN8sUXM9nOI0YSy54Dz18+qbJQrXmClRCyS5gLTx3E3ENCbq&#10;cRU1VW14LPnNzoRUTGikUP7+VLJTFiP/FiMrFNO4jrN0/M1KeKq/WaH8NyvpKYoJKuLMyIpB9Gos&#10;8SnRXJeyL9To3Uh1mmlMBmFPExoxI0sUsTPiWWbpl2r1cqONiXGLC4UxYgfmolYS1AsHtVI+FApj&#10;xCDVNCYXXLgmq5D/k3RVf7PkAsqRCPmbb5YohBnEO9U0FoPwzS7G4Wn56rpzBzLTWFJUFjC/UYys&#10;UBxnVOEa1i8xKhVTuLfGWPkg+vAsOSqtFpCWGmPNICeqQtTI0psgjn5TKaGWsZKSQP8qGIQ+j7+m&#10;YFnCFOSYkSWKGAUOjzKW3gRdArl+GmOJwrsik66mMb0JuplMf7fjk/pJyzqJW8ONJUtFu8bPNMaS&#10;d1byrycjEydJEt8MZTmZbGMsURhDNK+msRhET2OiVq7+ahopM4iRbVNeJ6axUXqBsJDS2O2CteNp&#10;bJRe+muJWVn41HkbY8UgC9xozjNC3zkyec1tlL7mctsJY9P0Vp2eDWNJnxCpHPPVeioywJqKFzRs&#10;rKmCfjJvNbZ1IapnPlvB6AKgMhgIjtuancmEEax8lMwfuuD0DE1rXKyVW9ww8uwEtQVB0huurN2R&#10;7asNkDDKJaamQ6yS1qRu3EqMsGgt2LKj5TYFmWtrUvGnp2fJ4VHTML8DWpOKjpXGzcZaUcmJudzV&#10;TCaVkBw73zZlrWBoOG6mNpgIVK4SSlYQIZuxFQz5n8pz4TG2NXTxylrBZnNznzzeb9X4lJmkF4la&#10;Jc0lSLRMlxpO3BwbIUsqas1MFgynGuY0Y2suQTJihEWcnvEj2QF8EeFGwsIBIz/M5zYnd8HY2Rv5&#10;bzG21qQ++qwJRxI3JH4ku421bWayNakUsE0jzmMuKRjzwc5R1ooUOKXoj2esJYwTB2fBnN2tSaW7&#10;M0xprCWXcNd4XM+P91trUgn/wkLGWnLJwpVNBSE5zeJzo+7lxqzGljBWiUtjExstazTXNenXhuHL&#10;UEqodkCRAuI/AlRmJhO27HQAMxd78v81tsudzpzGWsJmbPSUMbu7uIRLkQqhQd/xI1Hk3QnZCWtP&#10;mlRWsumJthaMVcKbBua7PWlSadqorlMFW2bbKJ5sTSogNqr4bgVjv12mDPR4d7cmVXNJwTyXPGlS&#10;KbI02iICkLlKqATFfzVjS1LgRkWBu2GukrJSTXVVvXM5quNHjjXHJQXDGukC9d2SFKZSgBZ/ZpUk&#10;DEESqRC135IUpgoCEaaxljBoi7JOoVPkalIzSVM25U8WbBQ4kJdYJU+a1DmFzX4rGGf3TijCWMtg&#10;CW7ClDWLmSwtK7sbpbpZJa1KHWsmlIwQPj4A1ki+mP3WslTyy6pim62S1oimIV4zM5mkMKkelWOm&#10;pKCsEa0yBXTssICNcpnFbL5bwvDM8ZXVmiwu4QUEVSDOrswfeUKWZAof2c8JQymnnlx4hk0HJfXd&#10;khTwXa/MpZnJhqFvcTNZXLLwMpPJAlDEVlNCSZVJNON2FuxMobkIKT/DKASiMuf47G5ZKjUQ0yj/&#10;+I7zBMMxMTlSahZrbJQGmhY4TzCuwarbONWfae10pS+IWSUNw8GjQ4WZySQFfiMEa+KTT3pWTgDl&#10;4V2SFEZfPdcH8d0KhuKWviJmbE0K7BvIXFgrGNUTkJCxVlxC1+HJ1QlrBVsp11PeaylTuRpNB0xj&#10;rbjkkZc1rFzK1GWfFzfUTBaX2KIX1BWxA7C2uQdjCsZBdZ0q9mMuKWUqVyMe0zNeUME4hDeKQY21&#10;5BKs8aSQ0I+zCGNK5sh3N6pSppLRHWGCWCUF4w5CvEyNLbkE54niQLMDWtC6IUJRkaeSpuKG0jha&#10;fbfikml3Y2R97Mv4AFxWdlWw2jDcewLSxlMoSes00iBtZ75bcQlvOCIINGsySWEhpDNHxzFzlRQW&#10;D2wKX4y1JAWiypSjK2sJw5d17VboaJ/fjQrSzZRsNwxr9Pswd5ySteIUklw0O6Bg3AooIVXWkhQe&#10;1z4jkiRFEVPCjYdAs/lu1UEVYSEtgMx3KxhuCa2b1NiaSyh+V6dpS1sfvezMDihpK0p8PHw1tuaS&#10;G6ygxtZccr/S20Tst5LETn7E5TpuSQoE9olHGy4pGAEdaoaNz1VdWDlxYHPjKRSME2e/G2kJzTJj&#10;Kc9p6m5UBcMawSDj4ZVSlZAt90Xz3QrG2c1bdsYvKamq97kKBgE9Xjg59oJK4cp1/eruOAUjykw7&#10;K5PJLLEq3iv+pOHJgnHc8IKD2d335BI8Lja3+m4Fs/pu0maxJufWN6nk49O0YTxARCxCnKatV52I&#10;rZIFNQy6A2esJZcgP+DZHTW2gs2brKa1Bd3iciaRGKvXMJ5htEgwPTLXlqziUA69iu+WFERQh+Jf&#10;4+E9aVb3u3rMideKckrQsnAVFt+tpK4TwyNCJsZWMLYppGD2W2ldfcSwYHOlddGZlq1udP9Vu7tg&#10;0CttedXYihSgEoJPZiYThnJgklvmuxWXEFeenjDHa7Jat3JQUUFgomqtXJ0SMBWdKRiHMGNTO6BI&#10;gVJ7bhBmbAkb3QZfwMxkcQlaUtW2g2RD7Le59pFcMdaKFOj1AZmYsSVsrg+qNSHRkfiRXMR4lFus&#10;koZNXzByK8dj20r0Oo+8TVL+cE02DB3qzhM7xlpdVng6VBWlbyWW5UpLvbG44xBCyJn01hL2BdaS&#10;FAjP80asiL1uJZelJHdbTcwc36zGdh+g+W4JwxqyY+ErEw1ra7iTapUkDGv36eVw6L2yT8oamicT&#10;wWgYOSM6zao1maRAtJK4jtjdPHoZPxJrcxc2Y0tSGGsX864anN/W5CopASteKNX9ZmwFY2xE1cx3&#10;a90rpKD6G20FY5Xc1D2ANhgxJTAXsj+z3wo2ebST0SnQ8qqt0RhJ1Dg3bKzNxjneAa17JUCPkyd2&#10;d8Ee1kzzDiIPPbZxTIy1hGGNt0LMDmjdK49xUONvrBWX4E3OkS9msrmEoI5RoqKijikht4u+R40t&#10;SYGGN/CkGlvC6C+4KY0htfnxI6e9Ds+LmZlMGPuN55NEBIPYQ1lDhaS+W8E8l5SAleQr+kkztoL5&#10;s7t7sdLzzD0KXbBxSlSLC8LINZNUbpqYecP4iZzKZge07pVYHI6QWCUFo8MFwQjDXE+6V9IxpsKU&#10;+tWYEspLKco2++1J9woDsZSPvdeCURhJfFLtgCQFDg72m5rJhOGZUyIjbovUTcWUzDE1gnExtoSx&#10;SgjrmHtACVg5plglylpxyRUXw0R6Sa/W2AiEqFVSMH/rKAErDhdjM1xSMO/hlYAVVuZgNKukYLAy&#10;vXnMKikB6zwwzcPUYpUUjBOHeiyz30rAis9FdwdlLa9GnKZzXxRndwlYGRtN7pS14hL8a1UjtpWA&#10;le92JW5uZrL8ErR7xLrM2JIUON9O85bM8e6uFq5oIpA0qlWSpMDuZlLUmkwYzPWQlB77XCVgxdqm&#10;lKjE+oIUOHHmgUExkyVghSf5bmZsBZumbgRfjbXSvdK9guIH8d1a9zrvGaq7aQlYiQVxBphVUjCt&#10;/CYlGB9Aa7EbRgtFrsbGLykBK0l5Ki3MiVMwrnycwuq7JSmQJudpPrO7Sy6rqxHIQeZM2qqthk2k&#10;l1ZaZk0Wl2wIUU2DZqLd8SNhLcKT6rslKZCSJHet1mTBeLp+SiaOuaQFrCuxIFNHRVwrxkY9JkEG&#10;M5Ote52Xa0w1As+JpDU8Lg5UMbYWsOI7qSYAXHzLGhkyU2uEP5EwlMGq/foTjGu+UkdvTwJWvFkV&#10;U2gYE6n6+HGFrbHRxt7oFJ5gkImLmbfuFb2Ni4Y2bDpEKp/ruSMrOXnDkw2zDUFJSuVMkgBFHirO&#10;t4ahk1IdDmibW9bQAqs7TsNWsn1GsY/qpawh1jQtzZ5gCK5mSo6ZqwWsLBHV+QsyzR+JtWmrJaw1&#10;KaBmUazcule8XrIWxlpxCdvUxYJa92q7B6KNyinhajrPzx77yg2bemsVU2gBK/IGPBpjrSiIH7mr&#10;eEnpXikKhxbU2MqdweniHRTz3covIX6hHn0i1FcfgJ4DRtVOJ5aEsbiI7JuZLNjCVUVFelvAyk+k&#10;fYex9kRBfDfjl1Qz12k9qBpebw3jPblpw3C8u0v3isPL1jHea8NOxLAhBWGtuGQeR1WxoNa9IgBQ&#10;6miaseQqYdGox7oaxlX9pp4XIbmU1ub2oPZbwYhOYk3NZJECkSBEbmJNlu5V1y2iha6xETBRO6Bg&#10;3IPp4GO81xawEtRRdcKUN8aPhLhojWaYqwWsnPd30weDStGyhjjdPHlDK5aAzdtsUKX5bgmDkefl&#10;P7Pfyi+hBeSuYnileyWCweFtvlsLWOm7xCkgxlYwIk88p2R2QAtYdUasYESwcczNTLaA9UI1uTpx&#10;CvY5A62sFZfoTGbpXomGku1T3624hBA2MVvz3RKGD8R7xCaq1gJWkgEuJ1wwrJGiMru7BaxahVQw&#10;rqbXuzpNu1ErzRt4aNDMZHEJPQBo2SR2d+teL/RDPosaMVK5QUGP7+Z2d3PJWFNjS5i31gLWx0ya&#10;861ghDSZSaEz30rAiitD+wzDXAXDnWT+zX4rASvW+JXGnywYY6P4x3BJCVgJBfGEnFklBZv+STx8&#10;I9ZkdXn1uqCCsUp4ZdDsgBKwooyTuqCCkf6/sXfM2NLB+AJrCRt1OiUyxlqSwheskoR9wUwmKWBN&#10;atVa9/pYk2psSQqz31TdIsdZMtc2xT+i1gh3ImDEdMh/ishTw3i+kXZUYmxI5ssaCjfTNLdhPN9I&#10;kZLYAVwz2hr6EsFcDYO5OE3F7sbHbWvcqQRzNWzeZrviPB3eFmHvtkZaWDBXw7BGBlTNZN1x8K/R&#10;VR+f3TTIih/JTJJNFqxMI+WAgdnupqdOw/QZwL5say7f3TC8oJOKBdGiu6zRhsScOA0bazzjZ1ZJ&#10;kgIziRJVrcmETV5LPdtCv5KnsamYecNYJTwHJ3xl2sK2NclcBfPMVQLWiR9xxokdUDBS8vd5fe54&#10;d7fulUA7z2oZa0lBWKPYSM1kcQlvmKkYHs3c4wMMK6sHmc6te/Vje+KSG2pRM5PFJVce3zXe67nk&#10;sgvPVvO8vLFWXILcgBp7890SRvktzWXNaVqNW+lIy+oy51vB5gEo+jKbsSUpYA0KUmNLGDkLUpvm&#10;u5WAlQwV8knDXAXjwTwiGMpacYn18MjK5g6g8uRsOlWTpAsYBzesbHZ3wdAFkcwXNyr0yWWNGjGj&#10;V24YkScObzWTSQpwJNFXs0qedK/jKqixJSnoGxUFATElxLmQhiprzSU0LjYVaQRI2hodXYwXtCYp&#10;TL8maS1hjA1rZne37pU+JJzDgrkK5rmkda90hxpR9WFukbWUM0n3GApcBXOVgBXmokbJcEnBhslv&#10;ak2WgBVrRD7M7i4YPhfxEjW24hJ94rTuFUU1XpeZyeIS2lJMOPr4u7XuFbUDZUTGWnGJPrtLLkvP&#10;ExJ3aiaTFLyHV3JZ7+GV7pUfyd4xE5lUMs2hTJTr3PJV9G5GFNQobE2p47HnuuX9hnG5S3ChsKXU&#10;vPRmSjqgPlU5JIUicDfNn4/H9SRcpaWg2dSFQnkErxpb5VZMzZWh4hK70qNJvQ6PTj7nkNJUU4jc&#10;qPEo3LiSPR4vj4pUCh57/MI7UWQTjzy3YJUZNE02GoUttw5brqq/V/LNzKHRydBFK2aDIhq5DhN1&#10;o+5D+QRPUlW5vwp1Q/Xu1kbxBsUDJjnEmRyzga1pGy/2cvMGCSy1DhOFLXdrapEqhVIqvFqoaQ5g&#10;lK1kGWM2aOswXR2OD+dCYUopA4h/pK0rtowjUChYXr1YQdVp2kLkaJ7dbtSMSq2N0rTSD+5s2lMR&#10;/I5fiC3uuWIdljRV7+VC+TlMBkDqoJ4NRbsX4/JrI68gSE1QaZl1mCiaD9wQ7Rzv5RalEjkx6UJy&#10;aDmucb+MD9BKVijACFkp4y9b+FVmXC1IpVWpurIUiovOlKUdz2HLUaeRm7mMFYr6gHn+R9gq3iCq&#10;oPZXSVi1b1NSVIoyERSJdVioiV+oc7n0q2z/UWIfc2+hpi+/0QEj+ooVxTvbo/YQthJFRce8LC2+&#10;VzLAwi3YrY1CTcJUhb1LurqQ+TS6dK4YOR0w291opGjxUzD61qhV36i5g6lpTBKYUI5ys0u3uqAh&#10;mhZIx9+sBKhci1TEu0C8h8xSNPu55KfMhnJvCjSPm6nnypEfxhfj3VrlchRooTGseteDIytt4S+b&#10;7VwgWubRvUF9r/QeRihjFmKrVak0cTHMkp0igVOhgAJR00WK2iz6Fp2OJsfwVKOwRimAWfTFAog7&#10;TIdWbrvxmUekt5DYFjusWGB6G5sbROlbedyBVJRoKUe1a/5GuFS5OI2ilf60Bz0eWQtO6QmkAnyN&#10;QrQ1eWZhrC4seBAk2Y4PslKponOhUsHYSvLg3kHzC2MrUdPISS381prSRV8xVaF47IXupWZcSR7s&#10;FkpDzbgKhYvuvLcWmpJdUwnHRnEDVnI5AiK57jmSOGnF6igUGxpNk5nGJyJQDz6SEsifeBr9oDJW&#10;9HFa8OHMyAqlvYHqyUpnpKmQEtNYpHOyfk5rTC3lP6GsB9cS08mYmJE1SvumrTC1e7pQ2ulufekF&#10;OYDhqkLpy0SrS6fllrKV/KEvSa0tvSMgUB8sLy768lcdVVfG5RZHsoe+1O5JA6sNQhSKF4pcEKJU&#10;pTS5uZhXLeg/FURF4AIyFaRYmtKHLbU2kjqsLVroxC9ENDDCjUOaahS1h/SiOh7XpWWo2lZ6K2PL&#10;yNToSRDj4vbMzcqMK1HINKnIN+PKS8v5ylcXrxTQ+C5+Iba4+hlbyQDYmnZ24nslirTzeGGHfiI5&#10;uviFBCWZRWMrUaTDJrUlbCUDENglCGFsJWrjVWtTWkGXhRoXvXjU2kgU8gLyOWZcyQAI2ujhYsZV&#10;KF4HMryBWjTGhVuvXqtv1LwSyi88/l4lOsWtpx5PjKtQZ9aGmsPSjo6MwfRPo/YrZoO/O5vCM/JL&#10;gaLucsQnx/urUCP+MXcjekWFLYqclUayUQRjpqpdfK9igJHMGZ4vrSkfi361xlYzAJ2tzJovgSrS&#10;W7x8YysZYMRCfGXxvQo174woW8kAmqOqu6rmqFKLap4vlOb5aq3KlXQz6lmyvrl6p2GakOrSzSJQ&#10;tIzlXTfxvQpFK9jprXC85ksneub2azpF4WHEL+Raf6KrrbCVvDH9EYxOnRx92doQlxpbyRuU1Kok&#10;FVXdaYtX/4wYAXV/oHgfe7zl4/1VKMoYpn+0mMPkjfM0qRMJTCoC4hfS4EAJH+jqESgqnVi/ZlyJ&#10;Iuep2laivA5b+lwuFL9QtVy/lDIUW0y+GVf7G3wv44uWLpQ2AnhtxlbyxqPIRcgEeXcq5xCpuFqH&#10;hZrX3U3JNP3H0xaJPqMTbxT+K/tSrPlShNIHlYo+MYeF4lXr7azmsBmAogDzvUpFii00mmZcyRsb&#10;cRuT5kMHFzNPdJ+iW2OrGIAmwKSOjzmqFKTIA9RDoUxZ/MIpUlS+TaH0Xi4BKfWRpOzMuIpthqPM&#10;Xa+koLwxQ0shYyt5Q3NvSUFHmOG+V/LGnCnMxvGZUlJQ/KiTEbjhUudXnrPSzGFJQdkpKlNK+DRt&#10;TYMSNa70HCj429W9smSn+FE0kzNzmLyBf0hjE7E2SkA6T0orjmoBKR2XJ7R0vJkbNvdsNYlJHMji&#10;buolM6668cUQuKhm8RyOiaIJxPTNFCMr2Dynayix1KBoEnGm1DQmdxCsVKVOLIccmf9mBdPfLGmA&#10;RkD03zVMVT1SudSb+muifzmw2yx9Y6tgfDHl/JYelDbGvBGpbCV7kJziN4odXYJQP4kF05OY7EHO&#10;bXhRrPtSn0IDKvJQglCUO8Q5DFUVjMiDs1UscGJYprUUpfixpnjHxxQ30XIyQCQTSayoxZGw+wia&#10;zdooDuBZWvWAADKH+InThd7QVAlCaRd3Nf0NuFqnqcfzXMeOQOlBd4LSKiFQKNqaznPHx7ZKD7qj&#10;KFDkW6jZyio4WnrQ+7wYalZ8ociDu+Bo60GpQjNtxWlEGp/r82MPZg6TNiZsbtTM5GzT1rwiYvyA&#10;0oPS/QsvUTBUocjt0SjRjCv3/xWZoFEYI6aIcXERYDqMrdz/Vy7Nig27Aeq2qgQpTXHjF1JaelMB&#10;lUJRfKy6VV1KQ0onD4T15nslbdBIfIQtYi+nvzHvRyl/tCSkTKF6UYuSuJhD0iM3FQArFBTKQ59i&#10;XCUGpRe7UhjT7SZ+Ia12VL9m2tYE6oISSSVVCkWjf9UVkexQ2vr8XvOxl10ogrfDAMdro8SgXORG&#10;hiRsZZCDo+FiOmqQiMpxEWw3gpFGrSRITVUYLQnDFpEbCg3NuBJFD4IJ7Ys5LN64oh9VthLFnRlG&#10;NLaSASieUo9f4v7EbPC6C0essZW8gTYFZ9TMYaLQ6VDrLWyVDvR2540Esw4LhavMCxzGVjIAPUxc&#10;QrvEo2gDp53n8dqoVqV3ghyK5wu1ELxRSZWWgZIEV4nEQnG5oZDXjCsZgG5BPDwg1sY9UY97r+Go&#10;UoHS7pvH4o2tZBtcUZfoeJKO4qSoKGLBrnxks5dbAzoBH9NfhUcQYjOfqXQRlVqXp/akO7Ess5kL&#10;xrGngtmtGyVPNU+2Hh8qBaN/p9rLLQCdNJ2pgUDfEHOIS6B87NZ/8uAYnYzEuApGnFNdYUv+iQBJ&#10;ro2C2bVR8k+e6ZuUmxlXuimQjakSIMgbEz9PcCpRccOoGDQdTugmXbZuFxwwM66E8YSdCjCXaBTZ&#10;Pipws78KNl3LDfeW/PMLvlfxhv1e6TngDhG4Maq2Uo1Coip+WKLRUe3PE2/HvFGwMyEi4W9AL7k2&#10;TtOxQdhqGLxhzuVriUY5iW6UFhyPq2GE6M2diAtyjWu5Kse3YSiezfnF9wlbxNn5iWZYiZKh5Ws1&#10;LZ2HBk0OrFGfu+MduzYUPcawbvMshvpaibKuKD160xau6KqmMFEE2tV1mVM4bXGtNCzfKNIwk186&#10;dHuv1az0ynM3JuvQKCogud0YW3nhoJgRoYVZhoniiRacG2Gr1J88c4DcQdgqFM3mTjczrlJ/0nL9&#10;goL2kA2RDsRXpghPNTrjYAzUNA3l0BO2EsVLWCfTghu3KW2RQjRdzhq10aTdNHngfbK2xY3ZjCtR&#10;NFae1ivHa77Un+huHcsXihVPo2VjKxmAoOM4leJ7JYp3V1XI4VrqT97fmRJeYSvZhs6wU98t5jDd&#10;jRXlovteieL8RyRhbCUDUAs6qjsxrkTxyAb9l4StUn/i9lJMLmwV6sYMmhpBevDGmsfWyYQcGkVq&#10;iZawZlzJADTmUh42vcziF9oGViTWAkWGc55hOf5ehaIduNJI8YHKFi+SmjVfKDqkL6b5Ej310hbv&#10;WsOiYlyJmpcwT6KW+Vqa0UXWIjaK+9C8eXe8l0v9SegbXasZV/IGcUCcB2MrGYCrg3oljDUeM0/u&#10;C82zsZUMYMtiyWmkLVxltb9K/Tm9Ts2SLxBr0PVQIb4bvxCxjXKxC0R2mV7SZg5L/cnTSCZAxB8d&#10;PxDZPd0ezdoo9SeBSnV8FYjuDjyLbviw1J/IepTbWyCioryCZfZXqT/ZJ6bRCD5/ziEPBarH466l&#10;/tzpWqHWYbobrENqM9XaSAaY0LJQA7Dha1y4KbyOcMxRpRkdhjIUVaAZF+05ja1iAOZQZOjpStbj&#10;WmdbHo+r1J9sy2lhd3ymFGqH5xX3lvoTgS8XUmMr2YbtRdmuGVdRALkKHo8R40oURwqiUWOr/A14&#10;TX2w0oxi62bCvRTB5mdGC2+kB42iC6hqUMQLFGlrOs+bRV8o7Ue1YpR7ismmcFuIX6j9wxaMUkay&#10;CpEer0i0La6+Zm2k54C7QUsesw4TpX3s0n0ukK8RzlHCHeMiNocmSIyrdJ+0oSIsIsZVKJ6WnnYa&#10;xxxVclFC35QwGlvJG3w9GhwaW8kAKxoYFSMqsSgXKXjU2EreIH3Av824EoV+iyJhYyt5A1XqPDh1&#10;zIclFiWZQq7N2EresHIb8iCxDh/xKOMDlFqUwBJqMTOu5I2JsxkJPT0Q4xfi6ajGrY16bBQ1rmQA&#10;XJuTiumVWnTioqZeGh1KjGt0hG4OE6XjvSX85MEV9XI4cr74hY84tpnDEn6iaFd1AddC6fh8CT8n&#10;B2veFb4WSucdSvhJSJ9goFjzheLnmZIiors58XhsPF9qbCVsskTqcyUBjCR4fuIxR5VcdLJfylYS&#10;ADcpcmjGtym5qFQD8ItyDomzkeQw40qYzVaWWpQsLJFREz8sGBrYm3FtSvfJ41wEHdS4kjfQHuEQ&#10;HbsApfuch2VHiHG8Ngpmjq7SfM6DLAhTjZ30NaaThhlSehrkh7nmKVMJI/qqRpUuA1UYaF+UqSeY&#10;OkxKJzpPl6tKTqL+sUmoWDId9djqAUJpt6ObM18rYThrKvhaOtFpFOjCXgV79FgxSyO3PoSx31UE&#10;uzqNkqUwekrCizmHRDpVdWXDECybV2J44attOU1Pw6Y1vwlstOLTapWoUIifSGdSdXI9KT7RDxm9&#10;17Vgdg5b8Ym6VFUvExyPcaETNWVf9AIIENUsvDlueKNg9KozGmJc3LLFmaxuXgWjYZrRAtKlPW2h&#10;fptedcenScNGTSH2cgk+x7eex3eFrXJQrK3iDUTOzoMqnejDuzbjKt4gc8B13oyrYHZcxRv0WdtN&#10;4ReFlPmZKXg2Z2UJPqngRJ5nzpSCzUvJZm2U4JOnksl9mXVYMMvzJfgkKYquV9lK3rBeaOtE6Xsy&#10;j0Qcr/mCoS0xjVl4EDY/MramolXYSth04DJB5daJMoGElY2tpBs9h0UAsMY0ehfjShixF5UgetKJ&#10;4tuom1fBqIFRflQJPvFF6diuxpW8QbG+aRKIvD7XBmF5KlrMHCaMw8IEh4guli3UVKagrWHjzguO&#10;urVOFBmAunk17E5EVPhRLIUc1xUf22SIGrZz5VDjKn+DVhMqWo4nnj8Rn81ke/mzE8XfLia08QQj&#10;xLYKpidf+GQMvd3xSnyCnS67yX3xYlsZ42VdpEeH1PEEIyRqOJG3ScoYiipT4PMEG4WZyMLeSi1K&#10;CxNeYhGpmyfYyss56pslDWAMSZDwcHgwMycEV8BQML09EnWjCNw04nqCURBr/F9O1jRGk2wOTbFA&#10;GjZhR0MgpRiln/+ZzLQxVrzDPQfZ/WGciCLiGtm4A4Lxn2CE7I2+B6ehjHGWmR4BT7CJt6uRFYPw&#10;mo26s1CwlL+RUKxxTJH1JopLlSrMahj5/d0t/WIQTnbVdxEPO37jytI3obBbdQ1dCBidzHWsYbTK&#10;Hh2SWI1FBRhDBm6WfsIwxv1UGCsNKH4EFdDmiGkYSgG1QEo6CqFS8GdGVjDC05fN3KGJYuenxtoJ&#10;zc7xgVYwVGAoJkUF5K2EoNMWfZxNYa2oh6c7efnIfLYkEWQPj448wlrCuDfOoWasJR1g7eFwCmsJ&#10;Qw1Kt3hxX0JMUN9tHnEQd7OGDYOr8g4csbJGlMB4+w3D2jQOMDOZFxKmw1pLGNY4sJW1poSddz7U&#10;DkgYL4efRpp0zFulC2VsXCPNdyvYaIZpLmGspTcyNcCLqYjkgff43BM5mfyJGFtxCTULqroJV+dv&#10;s5akQCEVaVc1kwmDuU5z2IuxJSlM2dZ4aMe7u2Wl0wZanW6lEMUa8VDDkwXzO6CEpStaeJjZjC0p&#10;iCQlamCz30olijWk0eq7JQUt9AUbXa/4bkkKWCPxqMaWMJKij6cRhbUkhXVSNyYSCAfnDjivEKVZ&#10;kyUVxRopBOOWFGzhwobIVMxkSUzH2ty+jndAwbDGTJrzrVqMzkzy6Yy14hKaDKu3nFF6xQfwq6Rg&#10;C7711AYcr5ISmvodUDB2AAJVtUrSwcCa3N2lNWV3b6fVnAElG/XMVTCYC05Q1pIUPCuX3pSzG2uG&#10;S6pBKf2rKTw1Z0DBsMbLQ+q7JSlgDfmd2m8J8zNZ8lGsEaEyPFmwhcdHJmV6vANadorAflzsYy4p&#10;GEmdKcg11pIUWCX4JebEKeUpuxtZolmT1XEUazCemsmkIE6pR6mWmMn2S1YCBWaVlPqUN1I4cdTY&#10;nrjk0fBRfLeEUaFIX09lLR0MvFciLGpsCVu4PtDhxKyS4hIaiKmWiki64+jAGhJqtSbTwZjKi+l0&#10;KmYyYTSWIJukrCUpEDcl8aKsJWxaTLpIYUlKsYZMz+y3gmGNkLwZW4lKuXcTLzH7rWA8U4zY07By&#10;yUrHByWCIr5bwXjmleubspakMJL5m8kewm+5JulbhFZR7IBSpDK2h+DzeE0W7AvGlqTgozOlSf2C&#10;75akwEw+Wu+IsSWMLAUP1xguKV0qmsCH6E5YKy4hnj+d6o7PgJKYjgJx2roKa8UlPJNDKNpYS1IY&#10;a0j8jbWEIXaGz809oGSmWEP+YawVbDIj5FbF2Eqjyioh8mROnIL5VVKdSfHLYS5lLd0ZHkQg0G52&#10;d/UmnaXFRUB8t4KRx8V5VdbKL0Hsy+CMtYSxsugfpqwVl0xXbrdKEoZXwoOkylqSAo0uGJuayYSR&#10;wEFppdZkkgIvD6HDN/mAUqxyfaZHtBpbkgKPOPLGp/puCVtowT4OxjFzlWqV9OV0NjGrJLlk5XSb&#10;sOaxtRKgcp3CpzdjaxjreAKNwloGUbFGuYCJYJRyFUpA7mFWSYlQp/Ja9b6j6j88BYKTpBXV2NLB&#10;WDduHcoLavUq10V6RZqZTFJYCX4Toxer5Em/yjM6pvSdmcsp8WMrGAETkvhmbEkKX/DdCoagxGWN&#10;So668mLtfIBjT6FhhJ420/uRDsI1k1CeymQ2jPss78+ZmSxSmNYZKj5ZStYVh5Iru7DWolSCY1Mr&#10;ejyTDcNZptOdsVZcQkqSG6OxVrAR2Zj+hbx9mt8N2sLDMNYKhmOCRtqMrbiE+hTyCMZawyjkUGd3&#10;aVoRte/zPqz4bkVBK99N3QNK1Trvm1OmYqwVl5DLn7K24xOnGplOh3EeljPWiksIX6guzYhLc5WQ&#10;W1cK6ycYnUzpjmfGVlwyZXRKp1CSWPYoTCnq726lbiXogVTd+CUNw9pOKvnwu9Hb7m+ZyScYvTF4&#10;y85Y+ytSMKuEPGn+SILYeNnGWpPCXDvEfmMvpzUO4d3cFlEcJYzWehtiisPd/QSj88e8VSS+W5EC&#10;2R/1sj3iz/yR5BBQuhprRQpYI5lmxlYwrKkqXrZJ/kjyn6qR/ROMqiY5tuIS3FDedDdjKxgSJFIC&#10;ZiaLS5jIu8njUHmeU4Ivc+LhU7FKyi85nc/KL6F8p6zByiZmTqVAwk5oa00+4AnG8zmq5RsB+bJG&#10;2ywj9H6CoSQdocjxTLbcdefsdmMrLiGAp1rncXrG2HAUOLkMlxSMh4juMJ4ZW5HCaVrGirObHuzx&#10;I7HGQwSGS0q6Ot2iLkZ/fW+Y/27JJQhD554vdncpZadb56RbxSpJUhjdwGZ6Atxb84pw+MZlRVhL&#10;UqAx0Amv14wtYYSQ2HAi0kvjzPjcBKxIgBqeLBjWiM4Yv6T0q1hjJs2aLBjWmEozthawkpHcTa6D&#10;BlMxJUwI5swqaQHrnWZ6ppvDvWBYmz5LYpWU7lUL9UkK5timtYBRohLtDhih9qt6UrJhE2rnImDG&#10;lg7GgqOGgF7sgOq4OqktpedCX5Bju3EEmOx6wwi1T1tjM7biEjr4qb5ExAfjR2KNsJo5A6oVKupJ&#10;8kaGSwrGTK7TYPuYuaoZKpGIeU3JfLekoJFGq9wizlJMCdaonDKrpGCMjVZDZmwtYKWeQfWVJgUW&#10;P3Kk9+TExEy2gJW6w83ku0mBtTW8LmUtSYFOeRzdaiYTRnKXMguzA1rASuoByhOrpGBYm3u+mcni&#10;EtbxvM5+fH8r3SvfjRNHxBQgxvgAvJJI/bCayYRhjbNbWUtSIM5Ii1lzf2u57IUbjsnjcBOqsVHH&#10;ah4GaRhjYwOYG1ULWBGUTtMS8d2aSygiMdpQAos1tinoMzNZMFiZmiGz31rACpUrxQefKX4k1phJ&#10;c5qW7pWrCjdhNbbmkrl4q7ElKfCp0RuY6EzpXkcEM8mm4xOnBay00uf0FqukYGNtWh4Ia8UlCGd4&#10;RMJYS9iU8agHNXAg43OToZLMVTCkUrCyWiXFJbCyiymU7pUUAgeO2d0tYGWPnkzraXZlTAnW+GzK&#10;WpICjxnsaMbNd0sY1vi3OXFawEooSLXV5s/usbGUzXdrASslemeTf+N2ntbmTS6TWSGqFTD6QdAs&#10;xOzugpFXhMrM+Va6V3rI0bROWUsK+gJrdceBSlQVyb10r9y5SSWr75akQJCFwlFzvlXf1RGw3pVn&#10;Xo1XSaws007i+DQt2MiruEMLnmwBK3WE6vlhGvHF4pqx3dRNuNqojlAN7bEZW3EJ4RK6jpmxJSno&#10;LkAoT3ts7G7DXC1gpR5NvapEg8y2JtdkC1h5tXAaqh2vkoLx3ciTq7EVl4x/YXqV0E8ux3ZBZGs0&#10;9PcWsNpOUQ2DS+beJ1ZJC1hZk6qnEm+w9NgmbWGsNZfMldacb6V7Zfmzu43PVW1ViSdwBhguKRgz&#10;aceWpIDQHwdWWUsYY5Onaele6VHJm6nKWnEJPcgupuIa4WN8blQprktlw8afnMdWj73XFrASscWg&#10;2N0F895rC1gpj0F3aayVX8K7AstioqGle2Um0eYaz7xgn8dmomotYJ32cc5a+yUQl7pRVbNVdgBN&#10;e9TYmktYNfxIsUqaS/DUVEasmrt6LqmGq5QouR5tvD4fG2cObiIfZmxJCngKu4srl+71C8aWpIBO&#10;6j6tCo5P02rxOjzJLceMrbiElxQ35U+2XPZiV0kJWPGC0JyZsRWMuylbwHy3ErAS5uVmpKw1l9jo&#10;TAlYlzvfTTFXwRBVE3ky360ErNODZ17nOV4lBUPmTEt0cwaUgJVMpuvecy8YOWFezFDWikvgH8fK&#10;T3JZHrIxKlvqCJIUpvJB8WTDUE+qajsCfWWNGJ7iyYZphdWTgJUdoHZ3w6CuSSMcnwEtYJ23qUw/&#10;BUg4p2Tep1uNtRawIpZVHUVYSmWNrWNq+2gRXzB2gOmS/AQbVlC3/CfdKwFKlVlp2BRlmq6WOKs1&#10;tinHMfeAhhGLQNAlVknrXtk1yJAEczVszny1u1v3ioD1qu44DaNulwucGVtxCUtSVcrzYFx+AKIe&#10;zjNv3etK7YNSRTzBJpVvTpwWsFIPMu0+j0+cJxiXTFMBSrahp4QmoWpNFgzX/GxyHXvrXk+UoBsV&#10;0hOM0DfllcerZG8BKycOVUrHM/kEQzkzoupDVqZILmYS9RiBZWUtYVMTPkXowlpyCZ7CKOrM2BJG&#10;hpZzUsRLKHersRGNNjzZMLyg8wj9xdjKL5nYgFFFUDoYPxIPbxQOxlqSwpS8cxc2M5kwsn3c8tXY&#10;0i/BM3cxPKIxObaJYBj1GB5dwFgiLobXMO4B1lqSAtaIhgrmQucdPxIq4XubHVC614XKJpXto7y3&#10;rbnozF6612naBy2LVVIwP5OtewU3F7HDM4DEcY1t9ERmTZaAld7Bs5aNteKS+Y0mXoLOO37k1JKr&#10;6EzDmBGXN91LwEoT/GkbasZWXDLOjPEnaTxSY+PFCJOBbhj5boK2QmdOsLusEVMwd5yG6Vw+51lZ&#10;2+hIK27CDUNfQpWkWpNJChwblKipHZCwsaYeP0Z3mmOjiy1P94hVUjDOACL0hrlKwEplq2oCsBcK&#10;Y07QiIY3hoYt2mCYkSUKZSgnhzlLS7461fXKBSoUEltm0bh3JXol5ug4slArUz8S52OfpMSr07FV&#10;0UihEEafVLE1PmB8szvvYpjujI3SEa69pKsEGNWj1Y36gpElifDAGBIdsxoTRb0osTvDIaV3JQLk&#10;juxCsUD4lzFWulUeXKQUzQytYFqCTTl2rJCpQ5tHqI8dhILBISx+s61Lt7pwbZtcvLDWJAIdmPDW&#10;vqVfAfUjLFHWEjadXHjLU2zs0q0uCyF2U65IFUZ8AKxxRxXyBFThAcMdwdcyh2jBsOYkofgDZQ2G&#10;UORfsM+SUDWT7Y5g3YTu2JfxI7HGWW8IueWuE8004iMuCW2NZaLGln4FW/txaxA7IGGMbQYn1mTp&#10;VrlsEJc0q6RgX2CtuISaSiUJ5UmenkkON8OTLXdFfHRX361gfpWUbnW6wavif4o+emxyTZZuVadL&#10;CW+0NS4bZgd0v1Y0sqo5KeTd1uzYikumUkLx5JPc1bJy6VYRevDYlBBDEE+ssckyHLI1ASO9wVs4&#10;5jQt2ISAcO/M7k5SIH1PXkCNLWF4CpwBxlrpVuloipdsxlYwrD2OjmM3uXSrlKoQTDPMVbA58FXr&#10;YRIo+d1oZkchiPBLCjYlfcjIxHdruSuRaxe8LhjWRs5urCUpMJPUFZvARctduYCpFu38qJzJKw6G&#10;8icLxip5xHLEKikuwQmCls13SxjW5KW0dKs4eByoapU8cQkzaTyFlrsSzTypUELBPJeUbpV28MiB&#10;1Ew2l9jARelWkRbSlMjMZMHwXtkBZiZLt+pP04KNZ07YW+y30q1Ob5ubCjgV7AuspYMxTDJvdB/7&#10;k6WS9R5e6Vbn5ZLNNMoiWBSkgDVX+MlNNGD4ysRz1NgS9gXWkhSwxo9U1hLm/clq8+pD5QVjdxNT&#10;MPeAlruS5XN+ScG+YE0mKRCYJ6AmhPr0to/PPdZGsXF8BpRulWftH7HT4x1QMKxx4phbR8tdH7dF&#10;w5MFY5WM+2rGVn4J0pd5b0OMLWGPNfl/SDufnVlyI7u/SqNfYG7+rxKmZ+H1LL2wlz1tYWYAWRJG&#10;bVv20/sXlUkW42R998bBCAJuf1FJMkgeBsk4QbJyzJTjuUMH0G/xoleltDFZlFa63IZ4/lQa65LK&#10;gd2cjH4DyiWUjEYBXxDjplS3MVl9vKW4VfxcMP+l0rItqXrmU9wqSye8YxXLlZKxCsLNVWrJtMfh&#10;/tpvleAj1sZDd9f3ASluFVcBF7FVIJlMyUrYamnJlcJWw19bGm0pFU5lrn+prBNSsCuPqbF/K9Qs&#10;pcI3T6dVNgEpaJWj2rGU+bEdSakojJpVbGSKWaUx6PtKYcmMlGM8UsjqQeOXiICUirmenWKpz0Zz&#10;wHsZpRehYA5H6HPakIu8CsY/BazyDnDpUhu8YKkwrsOrHBwkfm1IxtO8MFOVPhtTcQUt3uxSM462&#10;ADYFb0KlsDEVM2+1GUdbgGXEv1UpbExFvBFcemWcpWBVoB9258fjLKWKay2j9X+88kkhrhiC0v0a&#10;xJMNPT0HA1CaQFOoKg6LGnOTUvEcLDUrNeNoC3hNJVIVmnFMNXMX41Q5Ec91aUOD8FhV6aGMnIpA&#10;QtimyuyZ4lQ3zFUpbjGl4rqpeFK6ApDRFvDE26NyFSlxBEN7EKTKJFMqbLQFXBJDeHelz8ZUFDbH&#10;RSoF6I+2gLiytbTikdBWzFWJaUihrdx+E9cDFNCYLAidVrplePqWQlu3b9NUifyRZPFYZOmoFOlG&#10;c8BjI5i6H1dOknFhcC0CmnTj1mTlraqKM1KSMV/g1i1gknSjSVg4sV+ZaSQZl/iygikMbtKNpmQh&#10;mHYu3FIiydjBPqNVfjgISDcuLDicVbpsW5JRHGumWu1Gw4DzrRRNS3FjsnjstrSvJ91oGha8tJWV&#10;nSTDQ8VRq8Jqi3SjSSEKtOSSlGTlByVIN5oH5g6eWiqNuzFZPOb+qNwvMH1L0apx50slXECS8Xw5&#10;bysW/BakG60Kb56X2FJJhuPowd2alYGQ41XZpVTCEyhuNEZxJg/3aam40arwCGrpsnSKG5M5xY1W&#10;BQdL6VV3ihuTcRE/1qFWu9Gq8NIDXsYKMnOALLxP6cYS1EzmgVCWylpPknEwmzvxSjNCjnUlYrby&#10;kAvFjcYIVwmHCWrFjVZlrtduTBZXIZTiPVAzmQeuSqwc1ZJkcckodGtlIOS4Va4toVF+uDJiVZ6i&#10;ZOtQyZGrLO8rl4BR3GiMWKp8I3inVLvRPLC73beCG5vixmSQrXAkpdk8R6/ioeTe+kpjJquCwcSZ&#10;UardaB7icWsuYKgUNyYDmYyE0oyQIlh5ziKW3pXiRmNEiFXEHZdqN1qVeE6+cq8mfZeSxXU6lQs+&#10;SJfMw8ahjhpUUjLqthcbM5kHjn9WbiBGy5QM28BTpaXGHK0Ka9rSPpLiUjIuEeMZpUpxKZSVSEo2&#10;CRWo5GQ8cc3uulRcMg8UV4kQguRIyWKFUzmPQLpkHljVspMpDIScjIu4S9ePUVwyD/RBbdzlZHGj&#10;duUMHMUl8wBUKqGbmgxmf61EQJEumQcO6lUujNBkBI9zR38JKsk8xKPtpc1yioPlXpdy3yXzQFBY&#10;hfygdimZUdxoHvDUVSKuKG1MxcMiXHVda8vROrAOq0TKUdqYitPaXGNfKi2FtHLDY22hklJxyJIe&#10;KM2tKaSVkPrKtQoR6j843uKQJecaKqhMIa3csVlDSUrllDYalLiOpDSPp0BY3pbHQVXalaeQ1ngj&#10;vhDhSEsmK7Qwh1TIfdKN5oSNSG3RkFLF9HgUUTJaE4xC5UKYWPOOKIEB51LVEkpGq7DHY3WVaScF&#10;whIVwwiojbfRKuws20pr2RQIS1QMlFetbqNV4MnwyoFCWnJMhZ+VNw1LdUshrbCAlWvxpm8pFdfb&#10;8QpZaeGcQlrrpSVbEpuCuVa3cXVSxmQKhKUlqVvJcqWQ1o2r/UvTaUpFS/ICewklKaQV13NtJZRS&#10;sYHHr1Kr22hLuLiptsxLgbA8x80hopKdTDe4hnWttWSyJVyGceAWLDieUyQs2/5KNAEjYLRAoIQj&#10;UrXSRlvC0pBlfWHBnAJhCV7GHV8rbbQK3DVUIXuo25iKAN+qVU4hreXSUirCkINIqfRbCmnFs1ez&#10;XCkVczfrklJLppDWcr+lVES0YhVKdjKHtPKgW2kEpFSsJ9mw1Oo2rjAITa3EwbJfGFM5pY22hFmx&#10;Zidz/CyIJISkhJJkFcqlpVSYZHa2pdJGqxBhHaXRnQJhWZes3EZQKi3ZEpzppVVQCoR9je7ayjyH&#10;tJZRkm0Jz5dVOPEI/BtWhlA8ldgTSRXxs6VXHkk3rjDKIyClYl3OYyalfpMbXMMCFeaAlIrZdIFd&#10;r6AkRcKiYeX6GVpk3Blxny1XVtTqNloF3pavrRRy/Cyv2pbuxUPL0ZZgy2tzd0rF0pkgiMJ9vZQ2&#10;WgWQXGM5UypKw3FYslwppHVh5qihZLRAqEy/1UobbUncTlsrbUxFJDIXs5XWkykStj66ky2JRx5r&#10;e5wc1PrarRfGW0plrJVzVCuUYGkOSKniDAVvRVVGdw5rLddt3Bkx4/DMaa20ZBXAZMndm2JoJ55t&#10;59RMqW6jLYnH0mqlpVTEWhBLWCpttCVlTKZ4WFZB2NdaaaMtKc84KSDWKW20CmVbkuJow9Ubl9MW&#10;dlTpBteynUypeDiFIJJaS45WoexVS/e+EhFLZECptBTeioa1+S2l4ojm6xrEQkum+Fac2JVnTonw&#10;Glcz2B82AiWrnAJc8XtU7imitGRLjNKSLaEla8xYuvgVXxCWudZxySwEM1Yi4lJALbEShPHU2nK0&#10;JgQl8OBEZZGXgmOpHeewa7UbzUmZEkjRsbzWBVBqpY3mhKvGa8Fs6epXFobEMpSmgRTpetRel49z&#10;SsMGAoxww1pp650CZBk6NZdJSkVpBDZVWpLQuUHLqosyp8KchD+iYJiB4VBa3DtaWeTlVOEz5A2t&#10;UmmjYYBJKDkxYNoHHeOoQlwE92NTCZs2pKsuYHMq3qlgZVLrt2RNim4FFv+Djkyozxqrj0cupYvL&#10;An+8gNVUuCNKoxvPzlAaPoyK7yknmggijIFT6bbRlIRTqVa1lIoX3eJq+UppySgUV5Rs2IYGifkm&#10;zqVXShtXJsHb1Voyp6ru8wlIGbSsrl9zKvaLHOcq9VsOii3uF/EjDDoCULYdpeGWglurvl7sWyqN&#10;GJ7SXpi5ekiHcS2x+TkV/vnazI0jZygsAtBKAyClwkLHza8VSKbA1qha4bAavZbsD8HsHIMvlTZa&#10;Eu4rKsVpM8CGFuHA4cFKrTDaUlRrlX+DcRsL2xkBpbkt3fsawQ2VTT400VjY/GTCL9VstAjwwbVp&#10;O4XPxqmzEvWA03TUkWVyyWilVISJcqlYpWYpmvW5ly6YZViPViRipWt9lmNZib6p3NcYi6ShQeJU&#10;aMkxw+HuIRmjvHR3EKWNyZhnInC2AP50gWuEbVROe1PaaHwwPc8S9YZzaqwbp1kqB/8obUzGrYul&#10;JxdJNtoD3icvHcaTZDur/xJlSmz6UDdCNriLu7LYSsnwOMXVbJV+Gy3CzGa2cisMdRuTYeuIHSuV&#10;NhoSjsvWQtzx2A1NwlYjXrQt1C3FsBKzsVWOzsdGeSwN4qG0S4Q4HpIRofAo7e9zMh7uW0u0IoGn&#10;Y2lgsnSuJCdjXVF6koomGY3CjGemcp+VJONUaen0PMlGo8CxC0KJKiMgJYvzyiX3HYevh5bkKhke&#10;CSmVNibjLmgOuZUwOdoSQnSCryhspVLQ63q+K1IZAaMtIdaAqbtU2pgMowxMSnUbjcKys46qlTYm&#10;i5vQ2fBV6jYaheVBabWWTMl4nqRyOwDDcjQKGC5uA620ZE72hFovrZJT8CqlsXArlTaaoIXHGWr9&#10;loJXI2qjdIyY6ORx4Oz7UbOTKXiVu5tKtzDRAaMJYg3Eq+oVlKTgVQg73ggptWQ2QfjmSyMgBa9y&#10;qWRxzZWSwZDH2ajCCEjBq+GDK3EBuH2GfsNRVTsNB5iGZDzVuxRHwJiMuz+qI2A0CtU7CUDJmIyo&#10;3P1Za8nRKPC6HfGlJZSMyQj24HBNpd9S8Cp3v3JfWqW0lCyuyCiRz/gUh37j2DfPA5dKG5OxCJpr&#10;rosUvMrQLt2iGw7dQcnpgfe81G8peBXHPBvaUt1GW8LdnLWAdnyzg5LscIjELpU2JsMJV1y9puBV&#10;PLW1+whwWA9KckfzNw6tFmxJCnkNaqTm4k3JaCAY2lJpo1F4YktK0cMEOA11w7xyUK9StdEmcAye&#10;u7ZL3TYmWw9o5FJho0l4coPvXHLMpIhXnsyqvGDPimdclOCE49aKEv5TOq72KZ0kZNs7tD40CedO&#10;Kucyc7rwXpSm0hy5yllS3t2tdFtKx3Hhmh8oR66yTKvRpexNhjbhwpfSmiQHri54oRk1hU1ASlek&#10;E1kVDxqW77SN1fSQDhdoaVzv49KCwubS244UNqbbd4i6wrjOUavM2ZBppWYcrchcC+Fikhiag8Vo&#10;BKOUChvTHftUMiIp0pX1Gj7Q0qo1pwP7pU5Lka4s855c11KpWk7HA4GlcZ1jVmlGLrEplZasT/iO&#10;KhjJMasrT4ixkC8MtZRuZ29TKmw0BuwY6bYSRnKoK1vSUmFpVWEUNqaTzeg//PqHf/0f//y33//p&#10;H3/9w6//xn/8Q/zXb3//8yXjv3769c//+svP336OH/76l7/99Pdffv7tL3/+89/+/fc//jdmo//7&#10;/vO/f/uZ5GRJqiub7yWme8fEk5WY1eOYeLYS02tj4sVKTGuOiVcrMSZ2TLxZiTGZY+LdSowJHBMf&#10;VmJM2pj4YSVmfTQmflqJg2IeU/O3hTEFmYeyoHNT6R7OgtVNyT2kBeOakntYCwo1JffQFpxoSu7h&#10;LVjOlNxDXPCWKbmHuWAiU3IPdcEtjsn520FdsIUpuYe6oP9Scg91weel5B7qgqBLyT3UBeOWknuo&#10;C+YtJfdQF5xYSu6hLkiulNxDXbBWKbmHuqChxuT87aAu6KiU3ENd8EspuYe6IIxScg91QeWk5B7q&#10;gtJJyT3UBdmSknuoixtDUnIPdXEFSEruoS7u9EjJPdQFYTEm528HdUFcpOQe6oJSSMk91AVHkJJ7&#10;qAuuICX3UBde/JTcQ1245VNyD3Xhnk/JPdSF4zwl91AXtz+k5B7qwrU9JudvB3Xh4k7JPdSF8zkl&#10;91AXTuiU3ENdeJVTcg914e9NyT3UhQM3JfdQFx7ZlNxDXVwrkJJ7qAuvaUruoS7coGNy/nZQF/7Q&#10;lNxDXTgqU3IPdeF5TMk91IUvMSX3UBfewZTcQ134+1JyD3Xh+UvJPdSFLy8l91AXXraU3ENduM3G&#10;5PztoC78Zym5h7pwbKXkHurCVZWSe6iLY9YpuYe6ODedknuoi4PQKbmHujgPnZJ7qIs3e1JyD3Vx&#10;Yjkl91AXh4nH5PztoC5OB6fkHurikHBK7qEuzu+m5B7q4n2alNxDXZywTck91MWR2ZTcQ12cgU3J&#10;PdTFodaU3ENdnFJNyT3UxbHTMTl/O6iLc6QpuYe6OBiaknuoi4OeKbmHuji4mZJ7qIuDmCm5h7o4&#10;WZmSe6iLo5IpuYe6OPuYknuoi8OMKbmHutfxxDF9CBzcvU4c5gw85L0OEeYMPOy9zgXmDDz0vY76&#10;5Qw8/L1O7+UMPAS+TuTlDDwMchQmwyAEXjcKDOMgnZeBAJG4JC+DG2FhMxZiAuMEm1WFG2mBwMtA&#10;zCDx2WYGYgiJ0jMzEFMYx8G8KogxJODAzECRCJ/haaBIhNHwMlAkwmlYGSiJEeesvAwUifAaXgYy&#10;HcfBJi8DRSLchpeBIhF2w8tAkQi/4WWgSITh8DJQJMJxeBkoEmE5vAwUifAcVgZKbMSBGy8DRSJc&#10;h5eBIhG2w8tAkQjf4WWgSITx8DJQJMJ5eBkoEmE9vAwUifAeXgaKRJgPLwNFItyHlYGSHXHKw8tA&#10;kQj/4WWgSIQB8TJQJMKBeBkoEmFBvAwUifAgXgaKRJgQLwNFIlyIl4EiETbEy0CRCB9iZaAECJFj&#10;ZgaKRDgRTwNFIqyIl4EiEV7Ey0CRCDPiZaBIhBvxMlAkwo54GSgS4Ue8DBSJMCReBopEOBIrAyVF&#10;Isjcy0CRCE/iZaBIhCnxMlAkwpV4GSgSYUu8DBSJ8CVeBopEGBMvA0UinImXgSIR1sTLQJEIb2Jl&#10;oEQJN3aZGSgS4U48DRSJsCdeBopE+BMvA0UiDIqXgSIRDsXLQJEIi+JloEiER/EyUCTCpHgZKBLh&#10;UqwMlDzhFWEzA0UifIqngSIRRsXLQJEIp+JloEiEVfEyUCTCq3gZKBJhVrwMFIlwK14GikTYFS8D&#10;RSL8ipWBEipcDmJmoEiEY/E0UCTCsngZKBLhWbwMFIkwLV4GikS4Fi8DRSJsi5eBIhG+xctAkQjj&#10;4mWgSIRzcTLgYprsnA+Bl4EgkfuhzAwEibwXbWYgSOR9azMDQSK3j5sZCBI5C2VmIEicuTvR6wVB&#10;IndZmRkIEmeTY+HYvALJRKJyLDwx71UhLgUciSqu2zAzUCSaHAv3R6oGJhL1cAhP0JpVUCSaHMus&#10;B0RCYCFRj4hwgZWZgSLR5Fh4IU17wUSiciw8R+BV4XZUxORYuJlPqmByLLzspBmYSLwdGDE5lvl2&#10;ZMTkWLj1Q6tgIvF2bMTkWObbwRGTY5lvR0dMjoXbV6UNTI5l1uMjIbCGsx4gmU2OZdYjJCHwNNDZ&#10;2eRYeKRXG9GcnfUgyWxyLDyTrhqYNlEPk3Bu2mxEtYkmxzIrxxICqxv1SAl3CJkZqE00ORbe6ZRe&#10;MDkWrpPQDMzZWY+WzCbHwt2TqoFpE/V4yWxyLLMeMAmBhwNFosmxzMqxhMDSQI+ZzCbHwp060gsm&#10;x8KbPJqBaRP1sAkv4ZhtoDbR5FhmPXASAq8X1CaaHAs3nmkjmkjUYyezybHMyrGEwGoDPXoymxzL&#10;rIdPQuBpoEg0OZZZD6CEwNNAkWhyLFwOJzgwORbueNUMzNlZD6JwbbLZBmoTTY6FS9ulCibHMutx&#10;lBBY3agHUmaTY+FNIq2CaRP1UMpsciyzHksJgdcGikSTY+F2Sm0DE4l6OGU2OZZZj6eEwGoD5Vhm&#10;k2OZ9YhKCDwNdHY2OZZZj6mEwNNA14kmx8JlVoIDk2PhamfNwJyd9bgKt5mabaCzs8mxzHpkJQRW&#10;LyjHwiXlZgbqTzQ5Fh4olF4wOZZZj66EwGsDRaLJsXBntFbBtIl6gIXHKswqqE00ORYea9EqmLOz&#10;HmPhNjyrCjywmzUIgdONS7y3NXq2Q+BlIEjkHWQzA5mdF5Nj4UJRrYK3TuR6Rc3AQ+ISz1HlRvSQ&#10;uOg5lhB4vSBIXEyOZVGOJQSWBsqx8BSqmYEi0eRYeH1YesHkWBblWELgtYEi0eRYuO1fq2AiUTkW&#10;Lk83qyA2kecOzAwUiSbHsijHEgKrF5Rj4f5IMwNFosmxLMqxhMCrgtpE8xwLz9YIkEyOhcfNNQMT&#10;icqxLOY5Fi4BVg1MJCrHspgcy6IcSwisblSOZTE5lkU5lhB4GqhNNDkWboiVXjA5Fm6Y1QzM2Vk5&#10;Fm61N9tAZ2eTY+GCaK2CiUTlWBaTY+HlGNXARKJyLDzH5DWiciyLybFwFbhUweRYuBZcMzBnZ+VY&#10;uNbcbAO1iSbHwpXQWgVzdlaOZTE5Fh4hVQ28Hcui13iFwLJIyrHwwKOZgc7OJsfCM+rSBibHsijH&#10;EgKvDdQmmhzLold6hcDTQJFociy8LKKNaNpE5VgW8xzLohxLCKw2UI5lMTkW3q+SNjA5Fh4b1QzM&#10;daJe8bWYHMuiHEsIvEZUm2hyLItyLCHwNFAkmudYFuVYQuBpoLOzybEsyrGEwNJAOZbF5Fh4h0GQ&#10;aHIsi3IsIfCqoDbR5FgW5VhC4GmgNtHkWBblWELgaaCzs8mxLMqxhMDSQDkWHpoxM1CbaHIsvNog&#10;SDQ5lkU5lhB4baBINDkWHtDSKphIVI6FV3vMKqhNNDmWRS8FC4HXiGoTTY5lUY4lBJYGejUYrx2a&#10;GSgSTY5lUY4lBF4VFIkmx8KzqIJE8xzLohxLCLwqKBJNjoUnsLUKJhKVY1lMjoXHhLMGIXDaYFWO&#10;JQReBoLE1eRYViiVRFCEwNNAkMhrMmYGgkQeYzIzkNmZV0jNDASJq8mx8AaaNqKHRB6u1Qy82ZkH&#10;iyUDk2NZ9RxLCCwcKMeymhwLr6ZpFUwk6jkW3gs1q6BINM+xrMqxhMBrREWiybGs+thJCDwNFIkm&#10;x7IqxxICSwM9x7KaHMuqHEsIPA0UiSbHwtuGAmWTY1mVYwmBVwW1iSbHsirHEgJPA7WJJsfC0+Ha&#10;iKZNVI6FB0a9KijHwoPTZgY6O5scC2/OSRuYHAtvDWoGpk1UjmU1OZZVz7GEwAKSciyreVcYz31r&#10;G5g2UTkWnnP1qqAcC6+mmhnI3pk3Rs0MFIkmx7IqxxICqxuVY1lNjmXVcywh8DRQm2jeFbYqxxIC&#10;TwNFonmOZVWOJQSWBsqxrCbHsuo5lhB4GigSTY6FF89lOJscy6rnWELgVUHXiSbHsuo5lhB4Gug6&#10;0TzHsirHEgJPA52dTY5lVY4lBJYGyrGsJseyKscSAk8DRaLJsfA4r0DZ5Fh4RV4zMG2iciyrybGs&#10;eo4lBF4jqk00OZZVn1QJgaWBciyrybGsyrGEwNNAbaLJsazKsYTA00CRaHIsq3IsIfA00NnZ5FhW&#10;5VhC4GmgSDQ5Fl6/ltFociyrciwhsKqg51hWk2NZlWMJgaeB2kSTY1n1wZUQeBqoTTTPsazKsYTA&#10;00BnZ5NjWZVjCYGngSLR5FhW5VhCYGmgHMtqciyrnmMJgaeBItHkWFZ9hCUEngaKRJNjWZVjCYGn&#10;gSLR5FhW5VhC4GmgSDQ5lk05lhA4GmzKsYTAy0Bm583kWDblWELgaSCz82ZyLJueYwmBp4HMzpvJ&#10;sWx6jiUEngYyO2/mOZZNOZYQWBoox7KZHMumHEsIPA0UiSbHsinHEgJPA0WiybFseo4lBJ4GikST&#10;Y9n0rrAQeBooEk2OZdNzLCGwNFCOZTM5lk05lhB4GigSTY5l07vCQuBpoEg0OZZNOZYQeBooEk2O&#10;ZVOOJQSeBopEk2PZlGMJgaWBciybybFsyrGEwNNAkWhyLJtyLCHwNFAkmneFbcqxhMDTQJFociyb&#10;ciwh8DRQJJrnWDblWEJgaaAcy2ZyLJueYwmBp4Ei0eRYNuVYQuBpoEg0OZZNOZYQeBooEk2OZVOO&#10;JQSeBopEk2PZlGMJgaWBciybybFsyrGEwNNAkWhyLJtyLCHwNFAkmhzLpudYQuBpoEg0OZZNz7GE&#10;wNNAkWhyLJueYwmBpYFyLJvJsWzKsYTA00CRaHIsm55jCYGngSLR5Fg25VhC4GmgSDQ5lk05lhB4&#10;GigSTY5lU44lBJYGyrFsJseyKccSAk8DRaLJsWzKsYTA00CRaHIsm3IsIfA0UCSaHMumHEsIPA0U&#10;iSbHsinHEgJLA+VYNpNj2ZRjCYGngSLR5Fg2PccSAk8DRaLJsWx6jiUEngaKRJNj2fSusBB4GigS&#10;TY5l07vCQmBpoBzLZnIsm3IsIfA0UCSaHMum51hC4GmgSDQ5lk3PsYTA00CRaHIsG5RKOkERAk8D&#10;RaLJsWx6jiUEjga7ciwh8DKQ+MTd5Fh2KJXUiCHwNBC2bzc5ll3vCguBp4GwfbvJsex6V1gIPA0E&#10;ibvJsex6jiUEngbC9u0mx7IrxxICSwPlWHaTY9n1HEsIPA0UiSbHsus5lhB4GigSTY5l13MsIfA0&#10;UCSaHMuu51hC4GmgSDQ5ll05lhBYGijHspscy67nWELgaaBINDmWXc+xhMDTQJFociy73hUWAk8D&#10;RaLJsex6V1gIPA0UiSbHsivHEgJLA+VYdpNj2aFU8uxsciy7ciwh8Kog68Td5Fh25VhC4Gkg68Td&#10;5Fh25VhC4Gkg68Td5Fh25VhCYGmgHMtuciy7ciwh8DRQJJocy64cSwg8DRSJJseyK8cSAk8DRaLJ&#10;sezKsYTA00CRaHIsu3IsIbA0UI5lNzmWXTmWEHgaKBJNjmVXjiUEngaKRJNj2ZVjCYGngSLR5Fh2&#10;5VhC4GmgSDQ5ll05lhBYGijHspscy64cSwg8DRSJJseyK8cSAk8DRaLJsezKsYTA00CRaHIsu3Is&#10;IfA0UCSaHMuuHEsILA2UY9lNjmVXjiUEngaKRJNj2ZVjCYGngSLR5Fh25VhC4GmgSDQ5ll05lhB4&#10;GigSTY5lV44lBJYGyrHsJseyK8cSAk8DRaLJsezKsYTA00CRaHIsu3IsIfA0UCSaHMuuHEsIPA0U&#10;iSbHsivHEgJLA+VYdpNj2ZVjCYGngSLR5Fh25VhC4GmgSDQ5ll05lhB4GigSTY5lV44lBJ4GikST&#10;Y9mVYwmBo8GhHEsIvAyEYzlMjuVQjiUEngbiTzxMjuVQjiUEngbiTzxMjuVQjiUEngbiTzxMjuVQ&#10;jiUEngbiTzxMjuVQjiUElgbKsRwmx3IoxxICTwNFosmxHMqxhMDTQJFociyHciwh8DRQJJocy6Ec&#10;Swg8DRSJJsdyKMcSAksD5VgOk2M5lGMJgaeBItHkWA7lWELgaaBINDmWQzmWEHgaKBJNjuVQjiUE&#10;ngaKRJNjOZRjCYGlgXIsh8mxHMqxhMDTQJFociyH3hUWAk8DRaLJsRx6V1gIPA0UiSbHcuhdYSHw&#10;NFAkmhzLoRxLCCwNlGM5TI7lgFJJbF8IPA0UiSbHcuhdYSHwNFAkmhzLoe+xhMDTQJFociyHvscS&#10;Ak8DRaLJsRzKsYTA0kA5lsPkWA4olYxEk2M5lGMJgVcF2TsfJsdyKMcSAk8D2TsfJsdyKMcSAk8D&#10;2TsfJsdyKMcSAksD5VgOk2M5lGMJgaeBItHkWA7lWELgaaBINDmWQzmWEHgaKBJNjuVQjiUEngaK&#10;RJNjOZRjCYGlgXIsh8mxHMqxhMDTQJFociyHciwh8DRQJJocy6EcSwg8DRSJJsdyKMcSAk8DRaLJ&#10;sRzKsYTA0kA5lsPkWA7lWELgaaBINDmWQzmWEHgaKBJNjuVQjiUEngaKRJNjOZRjCYGngSLR5FgO&#10;5VhCYGmgHMthciyHciwh8DRQJJocy6EcSwg8DRSJJsdyKMcSAk8DRaLJsRzKsYTA00CRaHIsh3Is&#10;IXA0eCjHEgIvA+FYHibH8lCOJQSeBrJ3fpgcy0M5lhB4Gsje+WFyLA/lWELgaSB754fJsTyUYwmB&#10;p4HsnR8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mBpoBzLw+RYHsqxhMDTQJFociwP5VhC4GmgSDQ5lodyLCHwNFAkmhzLQzmWEHgaKBJNjuWh&#10;HEsILA2UY3mYHMtDOZYQeBooEk2O5aEcSwg8DRSJJsfyUI4lBJ4GikSTY3koxxICTwNFosmxPJRj&#10;CYGjwVM5lhB4GQjH8jQ5lqdyLCHwNJAdy9PkWJ7KsYTA00B2LE+TY3kqxxICTwPZOz9NjuWpHEsI&#10;PA1k7/w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xPKEwNNAkWhyLE8oFdHARKJyLE+TY3lCqYgGJhKV&#10;Y3maHMtTOZYQWL2gHMvT5FieUCq5DUyO5akcSwi8KigSTY7lqRxLCDwNFIkmx/JUjiUEngaKRJNj&#10;eSrHEgJLA+VYnibH8lSOJQSeBopEk2N5KscSAk8DRaLJsTyVYwmBp4Ei0eRYnsqxhMDTQJFocixP&#10;5VhCYGmgHMvT5FieyrGEwNNAkWhyLE/lWELgaaBINDmWp3IsIfA0UCSaHMtTOZYQeBooEk2O5akc&#10;SwgcDaZvSrK8JGYWQrOQhYdGEggcXxJTC1kukoWHSBIIJF8SUwtZMpKFh0oSCCxfElML2cCQhYdM&#10;Egg0XxJTC9nEkIWLTiVepm8m80KCGzpN7oUsbug02ReyuKHT5F/I4oZOk4Ehixs6TQ6GLG7oNFkY&#10;srih0+RhyOKGTpOJIYsbOk0uZvqmZMxL4o0RpWPIwrWdSsiQhbfTJsENnSYnQxY3dJqsDFnc0Gny&#10;MmRxQ6fJzJDFDZ0mN0MWN3Sa7AxZ3NBp8jPTNyVoXhIPnUrRkIWLTiVpyMJFJ6xM2r+ThTuzK1FD&#10;Fp4viAQ3dJpcDVnc0GmyNWRxQ6fJ15DFDZ0mY0MWN3SanM30TUmbl8RDp9I2ZOGiU4kbsnDRCVMj&#10;6DS5G8q82U6TvSGLGzpN/oYsbug0GRyyuKHT5HDI4oZOk8Uhixs6TR5n+qZEzkvioVOpHLJw0alk&#10;Dlm46NRrycjCtZ1K6JCFazv1ajKycHdFSuqQhedLJ8ENnSavQxY3dJrMDlnc0GlyO9M3JXdeEg+d&#10;Su+QhYtOJXjIwkWnHqMhCxedSvKQhYtOPUpDFi46leghCxedSvWQhbtnV7KHLDy2hwQ3dJp8z/RN&#10;CZ+XxEOnUj5k4aJTSR+ycNGptA9ZuOiE55HFgcn8UOZtZje5H7K4zewm+0MWN9tp8j9kcbOdJgNE&#10;Fjd0mhzQ9E1JoJfEQ6fSQGThohPeR3BhMkGUeVt3mlwQWdzQabJBZHFDp8kHkcUNnSYjRBY3dJqc&#10;EFnc0GmyQmRxQ6fJC03flBh6STx0KjVEFi464YIEnSY7RJk3dJr8EFnc0GkyRGRxQ6fJEZHFDZ0m&#10;S0QWN3SaPBFZ3NBpMkVkcUOnyxXhvxdchMRCJ27XWxYmOvGN3bIwZ3YcGLcszJmdXeYtC3PdyVbg&#10;loW57mS9dsvCXHcyqd6yMNedWL5bFua6E3jesjC5ounGFYXEQ+eNK5pcrmi6cUUhMbW4odPliqYb&#10;VxQSU4sbOl2uaLpxRSExtbih0+WKphtXFBJTixs6Xa5ounFFIfG0uHFFk8sVTTeuKCSmFjd0ulzR&#10;dOOKQmJqcUOnyxVNN64oJKYWN3S6XNF044pCYmpxQ6fLFU03rigknhY3rmhyuaLpxhWFxNTihk6X&#10;K5puXFFITC1u6HS5ounGFYXE1OKGTpcrmm5cUUhMLW7odLmi6cYVhcTT4s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ZNDiH379w29///M//+33f/rHX//wH3/87fef/vTLz3/6+afff/n5959/+o9f&#10;fv6Pn3/6l19+/pdI8+sf/vrr7/92fRv/+dP/+eXneV95F41O+7f472ne8KfGp//zL//7j//1L69E&#10;v//0919+ntaFQ9xnhfiIC2ObW+r95Z/+nFPMvBF9egfnneiJ7n5v37V//3qVMPMSz+kKjO/XHiTd&#10;vvvtT3/52x9fFXmXeaXd1nm+iON5W+CEWl+9v/ztf/3Lv//2X/74/5KOGzpegY6kW/fzLh9a6lRp&#10;m/btiqLhZ67ZfWX7/pmoysuiz+i7vN0QqayPJa9cB3chnbQz/7v66GoMHma+Yh/5eQuW6+zC62dS&#10;XGsMfua9kO6eK5Sc0n7Imji406KRNXV6Aa7XOXBwOfL52awzzX3tbYe076z3rTnsPrX2+mAD2hC4&#10;7CjeRkKhzk86sqf90M/b1iu1LPu53uuKfYmu3LPfwee+7svl4Zi3ma5tDu43PhvKL+jt6xL3/QXn&#10;QgrWfi1F+67927/fpisoMr6fu/Fv332tHZdwxUsjZ1HEOfQzEm/lckXPIrlyCYPRkoHBhGCugJku&#10;InBG+esVz9akXIYwXQQdvx7reyH1w758AvfL3U9S7s5OI4OT5VsfVvdfGeBvpVraMKI/LvY41ssj&#10;Qvvuz5Ob7fXhjo3LjwZ0N/6Xhit2sD0/d46pZjx/XG6Exq9XnClpMUEv2LeCYT72OMhxdh7Azr0A&#10;q4Fi/ecvDUUDyQUmAltbZBRlYvfapNO+a/+271eCk0eb0erXvsv17Kn2diKcUpggXtP8u2bbsvcW&#10;X2lxaVP68mLRQsfhSsIf9iUUCSU3fcMCSta8/Hv5neYt4ClNzqs4F+3Fz1iiNtnkWra6X7WdJg4p&#10;NxO0z++nONp37d/2/UwpTUfA1Sfc9l0uraXCdl9U7bzt6+Wy623KNrS9OsbPtGmuGavOFnHPz8zy&#10;rR9zWfmvVjIPd/eSD9pUsqbRurU4pus117diTIe9yWn+9/7ux705PRlvzRDxVO45MfSsace2mps3&#10;HkA99zrDz9SzGdr+c8km4Cgn69ZHPe076wVtumLMbslCsth66XoOXczLe9fw4zrP0YQ965b2XfKT&#10;n7tiDODcGctEMzSrwEucp2K3OjekXT28TMxbDcFjqvZd+7d9P2M4esvSUm0z0b77iKMlhsZJHtJd&#10;N6AsC2qcmwx+xty95sVe8YUm7z2yYxU+j83PJbMwupyboL+lfWe9Hu1kZPzMgiLZ+GXrgcrDz7c2&#10;/VzytrWggiHtu+Tt8Z57PiiG1e8zRIzaZq1zWa3VW+9gg3qqSm/GNPAJMy3fXForhed2Licp3cU6&#10;Ndv4BVGfkHlQRaaAhVHRF0FcCe8scxfq1Gc+bgE/j1O/25Tx0YGC8Tn9tsPPy97XEax03kENPx6b&#10;VLK9f8VWiR1Gnl0WjGxfu3Mj0slIv0tmUdWXRsxSb4a1UDI1vs7zUXJL+856RPCHn9nh9BbrPxcR&#10;PDMBN3uEPT5dOe+SWYr17cyHn4mT6jNqb5JayXP0bS+ZmSObupnWBjankWWVpj/HuqOnbn1VLHmO&#10;fXDL+mWPxz0atpK1dPu5Qag3CcuBWPaeij2wNs5cG1vRVvIdvBNGoA9t3vSQlRPGnz1jK7kNulqd&#10;oUhYcLa0LEYzthE8ez/fh/tEk/TOGG1Oth35r8uSfONCxd5TR+zbk/klSrk99RXzgi4/OADS3iLD&#10;wvLtCyW1OrPOfEytvfpKrHckp4mPi8lnOfia8UcYMGfMVwgfP7e15q3kZkVbbTls3R0a7Mh6TGv7&#10;rv17fs/S8j3wY4/QPGbts09Nyt1HLRqOTQtolJ0Ui6qGMXYRJ4HRav3k6776jnHQCswF5b8uXdkf&#10;9fa676QwXH0rwQLiXPb2YvHOdrMcC7v6oOGS47edwK+TrfKDxugrIlCal/xcGh/zxzlWCbwz5qEH&#10;5ql7HjilkbdvmL12bwf+HNCRhtOXG/PcrF/v7GHgAP7ViSsTaI8ofm/tG0Iu4K107HWUb2ZXFR4X&#10;0Axc23ft3+t79htzc52szyVm8+9/f7CWaRqFCWyLlZZvrlsrhd1DMxwrU5MMfjyTbALO/vn4Myu3&#10;/jPGr4eR/XhKXTm70PbXNGVsccbRvYar8rINK7dYy4ZqpQOauaQ1H739cy3zX70nsFjXcpu063nH&#10;dhsJ08rG9AqmoqNertOkGKboiq7n59cUefZLLus72Ik16RUnNa/HzLL86tkvsbNxH0FbuuOlCQfm&#10;d7EQ7ps2Q7LOW/pVEN/FwsZSo3kRo5QzmKO3Cxvy4wofR22mo9eu4/3zigfo2l6wUxie3M5Y+NrX&#10;fCwTFuwCW4CjbWu+bpcDd0LbOMUcqJhv9b16nq1FeyN+Zky9H81o333dawd2vK2kwm3cAfdWLgPg&#10;LBLcBjZfBm5lh5HdzeAw/Innr6wnTiakNSkPp4X/+fx1HNG5oPzXWSxmdelTAc70Ka3dHngUWkNv&#10;d9P5n7DJ3zX2t4ki7fOerJ5Q85wKYgZqfZnrl/86a8vKKI4SX0mZ2nLGWNLWyB8cjHRm98oz377j&#10;ZTJs019XsaNL9Obcfu5UoSl1XwSwkuoejFj61S0n1wzGO2RnbW8EB9cgtntJcYPEimU0q2Hh+woV&#10;E3o6NW9rpo+NPLp4YwTIomZwD9+LZZHYbP2b+qgVi3ujkV0f1lKM+e786r3XBxAbor5rC4/SZ59F&#10;G/zX0KF5OyCiYxoO22efGocVAAzM1SccbzmP9nQ9aK3e6rEYSfhkq8MWp6WlxFZgLij/demKo7av&#10;QrqF6MVOPALabM9thuX57u4YNGfQg2He7Ec4sc/43FYslr9dYMgE2Saf/utB2qYUroJzPViCwgG0&#10;2zZ6ZV1+LhZ7xpi8hrGVL3Mj49NjUX42MpTREIuQBvanRo71e+vbFYdRXiIdDLGGT9Zc4SMeVgtf&#10;zhq5oO9MO3gGr+gB3D3Uqm0Hvj/t4FbBxF/VDdotL38xtX3ZxlDGOg4683Zt0CzntMOkb+xAeHg3&#10;tjNXUm0M1ry0ZfuVrs9KzcyUbf3Abu/cFpWAgW1pz1HNKyuXvLVh0dLuz59XDHHegbxA1YqNTfZn&#10;G5H76xx9B9No24Hg37mSdjwG0Nsq8/7rV/2aC/oaGBuN1XAXFFn3o30fGDsrjjYrLQw/vBlD1+/0&#10;dvNvLKxVpgSMna+b03CJmbKtQkXnNKLOpsI7tLR9XnDb2VkUo7WPMAzgubZqDbnzc7Pi8C77qXIJ&#10;GKxy1uYFZb9xvd/RMwZj3WLclRrbAmtCq51r7kJtgXIzvEt4V5JvNnXBvZFZA7fZIHZfjMRysThM&#10;2mwQC47cjJjHrTUyK/lo0qHnv4ST1PbL1XuEezTvKjvKo8fOvfHYJtBr9JDgOu83s7tlnrgq2j5r&#10;/7bPt71xJMtKPdss2T5r//bP4/rmlyVagkRtvdc++3pkzZynDPL7lRY/3Nwj0r+qCnEHuFYuu0eK&#10;cO+cndZL+zAmZk64s0+6ymE450Exc//Io3l+8RawLx07jBUyP19lxnx2gqw0LGYu2Qs/3tk64YRL&#10;WU94Trr/9d14bdjgXw02s7UthG/rOcHKhzpPrBywVVdaZoA8NPA1sHi6poi3VXuXjLes680KGjxX&#10;BweI4VW2VufgodOg5GcWiE0x2JFz1nuXjMenGTDAGgR5vWQ8Hc239h7SPWuwE5Pd2RksJIXM5EU/&#10;Js7288sXWy4ZH9nUTOdCKeKvfuBT7a3NnbJ5Zpwe9NXbPrLMM/r5wVq9ab3Sp2dPveuMOe0rkJvF&#10;B30LsSBnnVew3UdvAWG4LXBiX2kZJXm5BtNK1ldzwpxct4+8FWNkNCuJQ2N4XjWhOetxmpwJWPRg&#10;jZX9YF6fTpjc7u1eb2sySFyOvjTFmCNPN2ppPE94Y/q8TcvGghSM9EphjfdGHoTjjAGYf557EM3K&#10;VuB92cSP63wwufWOZGeT55yJNdDbf8j2Pi832Pagd+tnb6lJ8Egscq9+JiLjHJHvOgcj1X9uy8n3&#10;z7gXu2Mzpsb6NBv70UdfIFPBKa2S4Ij27m8Il4+YuJ1Fcq9zhHYYo4qVUHtrEhccS+3ckZQb/ODL&#10;ksTOS2Cwsy9HmetnOsuwnpjLviteHyz+8oyx4/dvU9kHZy5Gjd33VXLsU43W3jCJzW7jnhZXFocN&#10;eHD0qjOj+bpmvvdzxHD21HGnidHaOC1is/BqL2IAhbrAIxvRXO3niFNLowrPbreArCG+cj58tCSx&#10;u+1a37gaogXGn+nIDECInHeIKzjvK6tcVlubXNZrJUr3OmkUkXYXY4L9ad+1f/v329bjlntk3ne+&#10;Z61zHW7AtuOYaT3R8m3/tvzBd7OHqf3ad7k2LRXuiMYLhBdchgCEX9+tf+jS8EC2PSgKWmiJkJq2&#10;QvgERIjotrX6AGPIjnY6Fc+0N0LYUCzdR3Dz80w7HdvN1YehywhperNZ8qwCS/I+sRCaIUNgZ4F7&#10;XVcQjEH4fcZ5Z+cF+L5/Ni0h9MDSWZi7kSUgsMcEAms10cdMlbsnwrT+7EFbR+LzvPwU3eCwXwC4&#10;l6n7MC1FuHLzCnw94zWMX6iGetjbphA2lXVENOTXYw2n1FvH2F03e9vy/Th2mFFxmF6q41KQheiB&#10;76tPH59qtrUzgjM9TedeOuay8l+tftBojNRzZgKCuooAR23TsGKVZekOHbc2S/R2/9xWTq3urcyI&#10;oriCs0nFjvgHbfrAl9x0xOl37taGPvhcM97D6pzazfnEdEyUUmvy+5LxwbTaa8Y+7XTm32r2sWQ+&#10;fjOkHxa67D1bTB4OaAxyGpsPJpEWJkGQI+R1vTcDJm3X8XbY9BHCPrcbdvbZF5n5/pkVZWdHcZaf&#10;NqVYZ5DQV3VYCFkfYYJ7EA3eK7Youc70VZtx8Faxaq7Xmbeme/jO3XM2ge5+6AAmPzpmtITsDGIt&#10;98L/gh0FZ+f4zj0rCGbDxgL7SkUXnWuyAZH6/coy5LI9TBiP0+07fJ9Lu8ZJBJVdZ3/nhb1DdiWz&#10;oWfjeCF4YdifjdZ7k+4lDurSEVvprPyIg2GJcaXlbEzekuPEYFvTGg1/Rp7qmRNjwF6pcZ581Ztf&#10;erTYKPUBxMz2BuJXbiB4hb31B37wN8fQ+qH9e7Ys81K8TP3qdD7HHF2d3j77rouKhe616p0xY90d&#10;8ZVuOLU433E1BynYJEpprdRTOf3+ToPJ9/HeRAsfJv/3o93tu/bvlT/HL/CjXLX/pM93as9tLu+0&#10;7Lm76f6y9tzIA1iu0pibOsfWtGr/Nu1YP7Sd1Iw3t7dv+679279nbXtBlQMFa78TpH33dW0Wouua&#10;4xREx572HPtfVYZNHAcKr7rElrqFSbSy2r+nbgvKtygCPEmToVocJerBfUwCF6eGxfhKt0gRm/wX&#10;qF+1+b6bNr7vEyDr5whayCubTzaJPSDPjbZSIg4smVN+3vvZHEyvRDTyM66tljoiFup2Psi4sGHn&#10;oMVVl+l1fl7C1Xz9jGJpxctpM2B17Sj5NgLjfmznSUVlG7g4y93vdWod3f5tYEz1Yy3YSmnffdGm&#10;eC16q2CQ0oJAmpwRITUb+xHTZPgWwMBjbkwAG1v+H63SppD4uVsuIHVtHIefv8BoruXXA5DMlxbX&#10;RAexN/3RAMRD2FxL8DMRHZsx29r57A92PswL15CAWcWlmj//WrVlYbl7zdh4UN5G+D3+ci2vIY/v&#10;tS1V2VVeUZWtxdgOhlvzHKJsE86bCfuvMNgNbBhNvIGXtrmgXEXWBSt8+5klGvcLu9pn7d9LP/oY&#10;fuj8nF36DdC5rJaINK0tIhw44ZPJnri9K0v4/TwuF0xgc08FhHo8XC4o/3X1HjdKtkUhqzQ52MWK&#10;qt0ZPMdpqbxlwrfJGuJUauYRhveFrz90rOLFjQjd05Cwsc7cEPuVfrQKOgWXdXRS68L8Ky6PtrPJ&#10;9ct/XbUNz0UzUCAnn9eNbd171YFdzcWyTmyxODMOoekzcj4WCyLbup3NI0uVVB+I2zbe2KfEqfqx&#10;tng8GktBOw3Pwv24kZka2zjBERshSmPG1L5NzHEqTPo2jmy1vgWMXwRwZeDjXY+F19mrLNtO3m1Y&#10;gevn4dnon/9ozQYoIkz2zJ3z4H1ea7m2f6++/qoG7bOPPRWN0lT60Cj0Y/sV3fNJrnAMN3eQ2VMc&#10;vGbtclWNrVl2NAGJvW1WgzHPg58ddHf1xym2Tufm+uW/ziYi0rcvNBd2IOdIauMMfqEv+tiKEXoy&#10;wic8JK0tFo77G7HRTMSdYCAY53oCohdLw7ZmjJsVMmpxQ+5tcQOh9zxRC8Ry/fJfV21ZWjRT907a&#10;i8XANifMAkt0LqH7r0xUbQS/f60VS4hE2wl8qC0z1Ls+t0Zmbd5GsNu3OLjaSpWzj3sOGg2u6rqS&#10;HraG2qblDufuccyccAw68XRslmob7qsWssxuHDfbCBrsQ3v7iJkF0CRI4fcnBqeNAixSW1zn3sx/&#10;NcMe5+WupKzPcoAipODb0NzH7atXrrSMpnO2qdU2vIhNYxj0zDDjlyVG6sq4zxgNUoRbs/S9fqWR&#10;jWksuO4+8U7sKlIzEvcd0enX3MraJc0nnNXrN5cQ2MHaMzqoVFu2vVi4K2N674yubfWJRVmrbZxR&#10;m9Jsg0PmaBbuvWepFcuU3ZDMEV45oTUqdV+ihEuyWSnokvc5lgyi/NcJKRxVwPGs7YdiozptuXZb&#10;GWFL2dS0lmrbqFJtV6KcGtuBU0a2WER59RN6QE/XTfiB2skPdjRw0+W+HVd6XInzlJH5isC56nNH&#10;MohqppPlzfDsVVqitHn3GrHrHCdTTpQydE640ETts/bv9flXVWufferC3Fos6NI4+X5LpzHWd8Kl&#10;LsRB+j1ssC5pvpQPuMJ53Cy+C9hxiPVdQB+ehMq0RQRT6HXzT/+VWPo2v3G1HGRwGTlMpY9GAbAK&#10;wEaMFp+FQycsmX2v62V6sV9tAHNvfr2DhGziWM5pk6bwGXZz9t5CNoScQIoUbb8aKe4HyfR7dj40&#10;xwuoxILcV6nf0w7fV9MOnh8/+NWsX2rHVq4tIgMc9/ObuWWuOsUS47K905OTe3nPS+Qi/vvTlGF7&#10;WdWlGYGfiehrP7PdMmYi0vLW22kHiTGL2Pix9/GUslprPzPP5qUrP6N3+xmk9MMIuZb5r1bnPW50&#10;ePULdp+spWR8Udd+mv4jYDWNfYIeSd3qPOIml5X/aiUD+a41lj7Teayn2EtdUwOACfAM264IlWCb&#10;feGJNnu/nJCs5eeScXM3WjiC9PLGmCUVG9OWNYMt70/wJK+s96+S8dOc8/fNpAn+cfixpGupApQX&#10;htt37d+rdWYQ1razMVxYy58LjPZd+7d/D9N9zbOsNK+wsmEi+KIlsCYtFc6EzDjREtwq0H5m8tIu&#10;wgK2tQqrsIjVqy6CIr4On93VHkzH55GFZtGI9QV3zSCBy9PB9P6ZibaPF2YCY2lN3zJaWtYRU57d&#10;wiy2CQp7KcaAeEW6J9zhNu2KsWE7ycNb739ubYJbrgUny02yTjZejAAWLPmu+JnjA22Us2Km5eut&#10;HZvBlpaUp/fy3ZzJ8BFsJiVzXOxyZ1N5vjVKBl5Y77M5WSbHKbqxOeNSk2bZwEAc4ko/E2/b6szu&#10;Cr7lc52/pOcCZdioq3zmWOaRs9Xec8fHvsLh2CLs4QGwCLmviGJoARxBTsAkJL3xHbZLRsIx7bib&#10;Yg/TwjJecxe73tQkdMa1sg3COO4dSD+jTbeq5NWJolzL/NdlQ3AEEEN1QR/DJ7wEG0smwDYyOLYi&#10;inHhS58ecbGdtqQ2MiBe9z6P4E5hhKVK0Z7XRoDFBlnn1ibuAINxKfac9i+2nmIxI9C5N2RESTZs&#10;te8+t9HOec2vzQNnytr1SUzDrwMeqSLw4NeshQWIIOSoZ7GNwsv0/zk7FyxZTlyLTqmvv9fzn9jb&#10;B+kIRJBZxGv3WuV0ECEQQn+JPEkYq5tPAJUNp46RgC+iOyJ5DD2b62Ez1Dnoq+y/TBeE59P3IqOT&#10;WGTfHfLHiyWip0a8qpgLdflu3MQw8OwT2GH1X4YMkjLlh7MAvjbIy1kg1vTPr4HOggwslp1nH7J5&#10;s2YEuzis9FUOON6l7dPr+ccmCJY4IX/iOn2V33ReShiMcwUq6xxPvmU6Na7obJR+hV9kDM3eWx7n&#10;v3N8nVfVxoUcXDSGfTwITPtUodMZ8/G4b6v59w98kIHNf4iUwKGC7j+vBm9T6j+KKZMtnW8UtKbn&#10;eU1IyLyTRXmWyjVox490nfR9q1wifd+1awT4rJPA8zHex9uP0+kZJEw8XRPvxCiDX3/Go8anzgWr&#10;QMUaNL2M7zRSUFCITI9PUmfvUYiTBdYhmyuDv2ZMZjnBj5WdIXOAM4YhPfuhliDCfUTJ00+FaELG&#10;dimdB/sihMYlZJCTOjPGB5/up/9PlAMTFbW3Cuavm41f1DE5hAZvm4L6KvsvY5vTb1pX5tLG8UgZ&#10;Q+QMbFNSSd+NPjGyn6oMiBw38Je022H1XwlZdYCOA3Mx9N+bJGTJ1fwSfCDr2pqh6iouQU69SSdn&#10;MJZ1LgqFWiW6KzrxZ2jzhgGPC2SLncLvEIyOXxPK/oDt7exIlpY/kzYdocwsZ+Exni5/6e4iAwBd&#10;JzHrcf6b2FTGYq0J4VNRHY/zX48nEJ7EjC8OTWygd5nPcc8I/lq2opeTNdUxh7uUTQvMoQunClon&#10;hG6o0mvThYfT/Uwt20y59/o3Dut8SzL2OybIhZJGFuNJJ33kke3fl8fbQch/RNE/fR8/m1eBY6xk&#10;rb97xhxKkr3DsyRyooaKOI5eTBrjAQa4kCQViOqol49RTIp6Oqz+K3YajiAXgt8laLd9ek1YxH/c&#10;81wwDPEM5sRUcwnrZWIPrua1G+bf8/BiTavwI97yOP/1eIjR/m9sgnn7tMf5b43HP5XpDaiWU9Py&#10;OP/1eA6xfQZ/wi0ePokz5ihC8J4RWUw933uGmobub9QQIOuhKyQeKcOJd7QqJWhdYI5mbBBw7Jaq&#10;Oys1wyvy31zZb9kLoQzjh8P3ciNj0WpgKCFEKachZWPQfK0MEVPoossC/2/USMkWHt+YI23ayb24&#10;WZmMmdTzUJGUpvidJtCuyRFJKGsZnjFw3DNVA6T8j94HzZkGKVI2nXuG3qVGFus5QySRB26YlGmd&#10;9aIzZLp3+qQ8+ypwZplYkoMSYXrEEerBzVyP0d5eQEYTrOzMZ+MFsenKqBwlnh0l0jlrYrR/Luuw&#10;r7L/SurDlpVlN9iWqkq6T5XiIUKNRifJwxGgnWSGAzgtNew0/JMv1oyBWD29RylvXxRZ9GoVMCZG&#10;fBMdt+0zhVD4ZP0YYXxFwVTtVlNAmM5/pTWbIv3XZ3MtN5bI38/mPp4COyf+oQ/hcv5+QuhZwNnM&#10;VRC2/PXDiaLfQ2ku8DPSfn/4Pv5yB1IRG1Oj9byPNEFXv+qGAytXgud6xGBXMhxiZypXoGiiyRts&#10;wQ8apWdg/v77n9JmqBSWC+W7vFEqfe4/ZEde4Tb+tDIUYOTwKoUbzTFZznBuBy5wdbtaFk6ONsST&#10;JPnH5wypM2S4Eq6gUA8eCQnk0ikc68doDxtkughUFht0VSnPHVb/FZhFNQSyZ41V03eTgDOQPTFI&#10;sEdMeaxOEDkxPBQvTjhxAD7td/Eh9yNM2SJxY29hpUOYjgiZ0n3Vjyvw/dBbjmumg5E8PwPbqF7a&#10;1HUjf0HgpmA8Jo/UX6moOW9yOWlLnbTVYfVfiW0ut6quIconjOjkXBTxPTNMIhiE3fvE4DeWQDOy&#10;erdmYvjqQhNrRs3fwhAky1SpEDValEM0yPgCqtMvHmTdqBznr6+yn1rGEVIPTIFmTrAx5XH+m9hp&#10;di5M5u7UNuNZ1nE/tQoKpmqo4p1/N5yS4+beUBEk8Rz7yvovz3eN3WBn9rQbQoooVnZzouB06chj&#10;LHNjR/k7Z8g7jsjCy33E74od8YPdiPFT/ip2eHrR/d3zyrD6y19xCBCv4R8+GcZlkfGIAcf5QomW&#10;A+JILWfICAj7d4jRZu5IfZoMDt/kiuziuPSjq+4Lpjg0Z1Sfe8h0xofmxglBsSEI2OQayiY+2zhA&#10;+KeU1dJOyOr3R9d7U1asDGA4fELGBgsLeK5ZV2tF+jgp8URgNsjIi9TviGsy8w9r/hJZwu1HpEG8&#10;Ad8IOrP366NPk/ZWLpT59TdxisDV4l0wdeVJ+XH8F4+rghuZbE+5goLpuaefZ4d/x9QLE/nR4scB&#10;gY2U62dhwRuX1RwpVbZbSk70Syqumt1N92m+lIdgJNPsj9HPQqTzNs1QjPMOq/8yNuHGZmlQorT7&#10;VX7hpZSjLraTxj6bs1EhQPtfmdjkCB3WtoO89Td5IPnRZRc8zn+/zvFnnFI9kmdwzq1OAqSmlJmc&#10;BNZbP/3QrisYVXk0tb6+sm+0RjkOhtsAIFOqIgmfaQ0vMlak3xAdhWQ0PvzXeCFIjCCo8XGYF7w8&#10;x8PwPZ5+iKYTj+trm1DmW9BheHUmHuHf9VGCA5smS7EJkcuEief2hTcK2TQ5g1qybRkpwEWVz08T&#10;C9rUEHg/7nE/Jmzk1fZV9l9eM/k/jherIjv8MXPNGAQOCZOZvyu6JGZwx1VAVu5teS86rP7LkPEY&#10;OxYKsqS2rueRI2orGfUNdrRRLVpElhioHEsXtFzoVvRSwO2W8y0esNDReaZ0nrN8xFEia7HNVAqF&#10;zxdCrrsSyUAgkujHK9fvsPov40iJMPkuKokudGyQsXHMDlFUt3ZkGPvyFsVqETazBK3D6r8MGU+4&#10;gysoFJnbM+kCQ8MbryLmfc1kfTjHhqKL7J8Fnjus/suQl/wHQoAw6r5mrPW06hDchJs7XWBtcZhy&#10;zTC2kkodVv+VkHEzVGoF3lOUmQaZE0+IIj7NiUON2h5DBn4Mk42JPdZsDlQwuUUp94iPyl4POvY4&#10;/y3sQPden1Ibrf963HFla04JPSyyLcXczXW78M92L5w4esXCCVagu+QcO6z+y/PF6nHukNpvdV8Y&#10;JDrzaMhZk/upEfiShUNzspne3GH1X4aM48HyHgMy7aK5Zg6mGR9iejeASIQkXJScYtXuOqz+y5DJ&#10;pjWhIBX+2qKHzARPc35a3tSumVJnSl/8fHytaXD4fRGE9D3WttHReaZYU0RqQjVA/97Rv7J3ULiZ&#10;/JRIck9Kvg2LCMXiQfFnyESknReG7wvS7xtPMpGZJnoejRv64yYQpX3najus/su7I6eYdQM4xMZA&#10;/l4EItSpitVGkcu8Ue1eZflSlVjCFMcVfrP+6VWkEXRGGW+QF3mJsopv4MWa1agg1/yPOhtskIkp&#10;GyUg/u9dv1jFDN7rO5sbme6ramHUI7PiO2fDRLWaqjLLmOOPshm3VEaEVZmAv6YjjXMN7QwCJ7kw&#10;++hNJoDXxunN6LC4Qe5xijrkgvtRBoa0XLeLWz8qKwpn4dZjDJf5zLUjIUQ1sYGdTrP9V1LwmupF&#10;RGorQuDTM09PTdhDEa01qzWUZXPLE+qw+i9DXnL8ML62ux4VwHK/LXWxJBrQUbJkEBF+zYux7vgF&#10;PlZXb9LZAtt9/zTukyRwtSbf16xkfj9Gm/mgLZ7XTIKLVWAKLhXraPu8lE4cMkGpz0HzCgLEozbj&#10;4h1W/2VsE5HMbATtKIK0Q4Z4rf39h4DmgK8To29yZe2q6f2vFzyylTrICbd9evVk4ZDd5AK3LRBJ&#10;ijUrihYTu9vnxb9HXIZ3u0KAh4Iw6/g0oYNnRvpMCYJnjQy661NFJV619ZMzd9O1CaBUoSHTyob3&#10;daroTVFt3km1zl5yd2vGdVK1TCRmQCRtIxWkd7wQdgbw/him5roxdLO8nOkSMupcairK3yfpZ/s0&#10;sYbYSB4DeXtMSClPFY/dQeISMg2jUjsjroC/tZ8qlLNZDkX54bYZ2IPV/uttnhNan67VkkiQ6ADf&#10;fc0ElVy7zr3f+L63x0wsOAnksPTp6CfY2nieZEI+JFgkTDqflbfR4/y3xiOsHHeoYAqY9bgOLd+S&#10;Kz49kgSsafjQV4ZHvy7LmjWrRcFru5wvbWfOkPGwVnYREYwNp1gMUoIHyklxSAfFhAx3dpQFATJr&#10;wzosr92rRdb7WOCYoJOqNmrB0T6e5BgUm5gEdggQfxiPUpo7TSmO6uW/jydkUjjgwEZM8Mt8dAlw&#10;0iHHbHbC8Lz76r1qOc6SAR6SyXCyV38eshYQlY16Mad0B0TgAOx9sFHPkNF3zGeeJbUQHBFAHyvy&#10;LTcxKQbhci5m8eYGSJbR3lURHjtR5NMfuzp5eUw4MtcMPrJx0CWXgjeZBsjjQPvpkImSpyXHiXnk&#10;RMr+dGR8ZlReQm5cSpUzHXJjgHDmjUuhplRdNdsS8vsSMrHtdISzejjchm1OnUmI3iac1j4xcJQ6&#10;C/vCPo95X0JW7mvSNvKXreqfRkN32R5+n+wPPfcZ/yuUEXwd3TQiC5eQiar77B7SakfxXtI2lT27&#10;56cVDMLcwhK4g6yocPp/dKgwdduadbGihRUpn5jg/TG5Y+n5R9/h4qPx+BIy1GnhTtbp1mETjlRl&#10;crAMlwcUtin+5VQObMOPKHQxN+28o/9KHoY3VUaJdorgMkXr26Lws9kpQWwxGXVBlvqe5xkvG5Bf&#10;UBgBJ930G5APpSq4W20mk66wR2jxsJD3EG+3zP2+yv4r1/wX2HbcC1++jJWVh+FnIMchPy2/bT/u&#10;0LpK48a8ZwD3bp+FQeeyo5huzQ66zcaB3c4z6bnON4F5kszzYp/pF6I845g10mbbZ+i1iqFIXNs6&#10;UmDGYl/nXpFBk1z/cs2Y1PYlUL+srKaGbQjQxCt/RjCpSWFISW8GIR20PL19CXn1ChCY2A6sNB1T&#10;GN7O7SZV3KEYekkGeOZUZHANmU2uYMDBe70WNKp4Z2M0+Pag0Ngr+pOKxd9DXvydlA3sZcK4gVw5&#10;gLdeF8S2zWgxJNKyOZ/3kFevJ768TeNl38vJSBdYeGmHzMlw3eCIfL6BzLmwg5Ie8Q/XKDvgA6ss&#10;3Y0AW6zwH+Jm5322Jpg8BLewUozGeeI0zXwij/PfGr8ELNmXh8Z75FTgzFYE7k9MpX522mNdX9I5&#10;VXusfN4POP2SV0G2kfMQyGRJ7xan73M0mUKuvyLvXVzmp4xS/JuMzySDq/GaUfKxMaM9j/JLbJwL&#10;iBU7G3vGOZh+vrma4y4Q7XOhDyoogr3LyDUdQdG5jYOtyQxSDj+cqZ1edKWT8UgG810Nh+7mxo4I&#10;qkTA7m7r9hhPfsual4ZYWRkz8v3gtftMl5wFegOwockzPM5/fRLW8WSgPKJm2/iGv4rHMyuP+7Bn&#10;OjCJCeUP9NBB+yiJ/l8yTMaeOYLTYXkGuTLoy1UH0ImcrhsmvtAmCglSNmmTAFLle0/a3KD9jWWQ&#10;7YboSkbmtLUBj/Nf413ppkX9cCBLFY/z3xqPXpl6Dg5dnbqQBR7nvzWeUGZSrDIoIn617NNj/IzA&#10;ELyZkt3jOq4LCpkdnhUh118bR8TY8uPDWUTJ/m1d5MtZ/AB5zhcfGPu1CbCJXjTq3dO/ij+K0j5Z&#10;vl67V0vtXnEBVH88uT/sASc4sYPbd7ZN9Xc/rAzZa64hDtXPCoS2PEYIbQuHPVpbgeoz5ffBNc6Q&#10;CVI40YueGskLSvkb8b+cGCROGXBH+acz02F9OXUYpu6dC6+kttxnaJ66/q3cF3K9bVnzHn6HHsP7&#10;8TFdKpI3zbfvMIZvbb4Lk95UxwaZ2q9f/Xi0x4XQW8jLmslO2lzfbWJoWb3dGi6AZd51bm8hk1uS&#10;nGtSdVHJ+mnVsG45dVyipavZUiZC3S9itSt9kM1NDLoRIFEG++TxXnMydjJABqUFoXSVypTrNNV/&#10;mcKwAHwyDkorST52KpE04GSviRIRc64ZYwPvQfKNDqv/KsiY8kmdZF4QoOxrxg1Sj+Fkm08eLDga&#10;gEseXdwnqsPqvwwZk9/OhkOuBhV58JfYyJmyO9dMdYCzdzA4Z/Veh9V/GTL6u9NADqkvxFZJKw7I&#10;XNhGQWFHyZKPSqIvuUn32GaTKweXIEzeklqLWvNFyYfKorv5mHDUzEBSSs8LyP1dLLK2KK63YPty&#10;zTjS9qQQ3ADO+ZtZTHfnGZGm9LhxIonUwUo2yJyVeoxnaLNq8A+aDNgKolMv1rzonjOHaaITb5eP&#10;zWguuEFe9GNagiiKdLKOLWsnbVUNCbuddjGY8jj//TTe1ORxHygYSvDhQKjt+u5yOA5pye1oveUX&#10;BPGcfiiHw9aijWRHt0uk4gdbb2Mn5HbZF0eZcDYSv6MjqETXqwdnJ7K9taXDci0mSAUJy2pkRhSw&#10;urrAprkG7LibZ2yTu2qdh0ravf4KFvKPnVYniSTj07aJVEXvcIfVf5k6ZPRampVFXhRMhkmJHIrA&#10;8Df2Na+PwXag5BLbC2Stb8vVapDBzuaqoArPoQr0UvT2N9hexCwShSYe26KmFGZP98KwVf6TXk0r&#10;rRf7vOgOJP9mHumC7UV9JHd7SyJbtYemXfad/ayfUgJM2HsQuGr1y3MwtVPzhKAOxju1jPGqIPlm&#10;LWh0Hh9Gzxw2f/PLvEidTjMKx4T6bQScOa++wpydVKBgUXBZ9mzdRYxle8bxrO09HsiDTYWZYsbs&#10;tnVFtYSmVGorFiF51okSvqQcez1EnyWnpE1I6l68Scn9vB2pr8y4yhUqnTSMeInHigB5lP96NB6e&#10;cCFS7U2a6vfdYjZZLsro527t315mT/rbTgl9FZ4Pil2wpQM6viJy2R9SdV/ouW3bdYVb2wIc/qkI&#10;EEOAmbeHKw3iZvQK+8o2rGiBYU/+S+geLeLr+SBvPC/IYvTUof3Nz+eDdCi5P0RY8t9WDcgP5wPX&#10;IgQ63qIOu6s9ZCYTicuHukau4YKkWxhqvEkG2Hh4dz6UQZqf5WT11B4VESIh9Fk1MNnwT4A0verw&#10;jk/dII0rcwBCPdGWQ7P8Cf+o0qmBMlrNEr7u1kKD63w8g04Xng8Yj9UfFihtJBgAZLD1nCc0pCSU&#10;HzBu2AGNiB1R8XgHVZ5oXF/PF3qCc6YxSPZ8JmCxv5OeNkjQa6bXkCGAfrJB2kezt6FGoRMpi3yb&#10;16m7m2wRv6NeFXpnykWqARNzTDYch/MhCciJOQKxLCug9f3pvxJ/6rqTMLGTIspdn0UVTB+BSsM2&#10;Rk+ZRe7zF15+gqlC2YwRcumRbgpb1knHFHfKRGRtPc+IG7vZigyW4sAdSv+VVKl09Fgnceq0Y71O&#10;0rfczoDMcQVn1gmREgsjFFWOG7pe8AFcSVi1epMrDhWRWT9LpDqPOiFp4s794QhmjTdhdsEk7ngP&#10;8ccM/ciw2rYMLwN8TJ9VHwUUlAYULddWg4zvePcOqgxKfxiVjt1dlyqLIjAohWALk+P1rabknP9M&#10;fH6A7ceLA6B4eaxEapx3xcOONKA4kuehbe7L50YFW8ikyCiduq1huJcHQAKTIlGePmZ5AotR6/QE&#10;AGw9PIndO4yKJcder0CRxnaykaepc3oNc7jSY7aEDboWpmqUOAqoPNTvNoMcZDpkwnvZQfJqnctn&#10;ESxbi9tlKbTGoIVNW+dEAnZvxs8fML21caDJmnGIExdWlu/xjkf5r0dXQo4S2crJ4FHHfdNFpkFi&#10;0j26GoWVh18oESxFv62HY5bESYZ7KsiP9Zxgch/oJMLhqV+/S3K0O9EwTE3x+1M8WTlhNWX6YId6&#10;yckXCShn8yHF29WRPmjMw/w3h9PwgLqVOHdyAbvq3sP818MR90lqZLNnmsrHXSJPuuxZ+JOiLl8n&#10;g6TDOtRkCAySBPjDaM5h7MrkjMtUjttB4W2eXZo0qWEI8ympgbWV0pF0UDXybA8ne6+HdySgpILY&#10;RpIvM7OxYJKGah8J1hVR8gYUzT9FFRyMqjPjr6+t/zIdLK/WThXY9cPYbT0bk5wzpWInUWCGvgGL&#10;p8aCA7EcM55gwbAZNgdpEyur0FFTrHuW/Ku9in3ZWKD4uxOzVHi+yYn2VHdWJ9l1tPZfieRF1J1E&#10;zHK6Gdkz6BpneCeAAFVy7wR2EaXP1WKmp9ary7unoO3r24694p21q4tI97D+silwwfpTSyDXFuMt&#10;aOypYcjhZ4AvVRd6RqX5etKJlsP4VKcWFe6llgYpZ0rJQfkjrTAjNvBjOSZXvoJQyLP2VhtdHDNP&#10;JRe3b4rTg3qMBpp6yFut+6syL9dVbBppHeqFsK5TrRry4WdP0YmOiCFLjRKlPI0WCuO+mDusM6mI&#10;IOQb7kl8XjVigsma9lwmkJBat0pvtyTRD1ZoX9kXKxYFMptyYp4qKAASkTMfrViND17dxvtk+m+c&#10;SWJCMpW0LrLeFReIr3uU/x5HP+tbP+bEYXeg4A44nG1S8n9YhS6NT5+HHMgoMN/mxWhUlfz6SID+&#10;OpqUnvQPI+nkevw+mtMajVsIDaiXxffRNBbLdaLAlnw2HvuuB1ZJ4Ps7C4BhxVulIgm2lBKPpal5&#10;BiEjwFt8Ljfgkl38Jo8cj5Jvp8FS33o5UoDiOkIgbCmpHBtavcSEONNR1XGl9yw3DurCzq5u4+Mm&#10;izk+q/Kypvbgi3H9IJaFmhzFHnRs9l+BWxR8vhufRYXsSazkfiKFx0Paem3lAwq3ZHEBCZmUSh9h&#10;el/zfOjGleASiln+oK9SzOUUC0xE1dl0yjqvR/lZOWVaCnY04V5K81dB7a5ejBsQ46SDQJKFj+s5&#10;wiSOnUoasUZVIi0kqISL5H3qZhXuRtMnJqLbyJPIklcgXdEKvS7d+n5co9DWiWPIpuGBeAHDZomj&#10;gar0jT9g9n0jb/DNGf+B23zm5SjsXBo75qbK3+Kfk5ef8M+CkCF+i2qTFf/cpOretVTvYYz2h7/U&#10;zk64IP9EqS+nc7PhAu0+S58xNZLhgD+P8t/kXSouyBWRfl999zzquB5kqbFAQ+rOBxAUNFCLKatn&#10;ezOAlS2UPle6Cr3JDFIaUmr8MGjapjY0YSGnyCTUKf/jQuB/0aI0HTik2eSl3D/Rkxox5I4Rkwhm&#10;9hmH86ZPpnbX92Tc9J5oos1teALmsRu9BMe240Lt+VUr/5ZAueFrvOMUI8x3JHnSkXfZf5Pnqto7&#10;4hUj78yRY4860QR7yZULY9v/osq3R8lJYoTM4qGE1RDBtdjR+iYe6nbjs7Fm2DlD8f3YHw4+RPV9&#10;PQifjPbovr9I0fu4m/gMrK8xmgy+H76NsyqXRo/+8uh4vkdcEchMSwnCVSeYhVwV6Uc+Dvb3lN1K&#10;z0neyLXsKH4nfnCEucgAlcC0I0J2sPvp64YDrJd1QosM+ExvR5jke6Q0xWWoblzts6M/VdD4fgBg&#10;/L78ZJyoG5qghaiaB4wPXpxZVJLEpLgCIjkw+W3fEGRyyA8IpJv0fUME0aQqH+IaawhGv3Vb1sH3&#10;zus54ZB4DxZdfFbOvOZ9VnKpEfxkxLSyNt9TYZVX2KH0X5YJo2PLWCfe3n7JAP2YKF2JCY3mBeum&#10;khFt96fKRuvsdCjGcUKjHNLShB6Oj9P5WRqTGSCP9pgLkRGlNcUmfhfHam2LRI7XRqOqdQkKcap1&#10;hlbPKZWytlCtri4i1z6fEgu5P4GQJ7PNV1G8N8cgDFr1wgMsehgzaGC1gUEGiCZd4xkr7YjtvwK9&#10;gKVy0R/Gyto+DKXagTeK7hrY3zjPUvsGF2/yLHENKHSfSJYfun+YQupUbFArxfDW1X7a176+L4RB&#10;iN6Fm+jzTCOw9QNdwFDdubzespTCvQrDDTSyPb2JMDc5QMTxkN2JUMNDxeizz91RF1L7kjFh+uZg&#10;+lQDSjIRul/iFxxdlYqDYphQqESXUGk8nxKIJYcYmStVgW6cqlrM8vCI2b62LztDUAS2NCbN4S0j&#10;5oedUXuWLK/D8xbnvKaEhgznj0+ifjUFGjeyut+NhxgwBW+b7yHUj4tZlWTxJk6hxs/laCXTLB6a&#10;wGpCdCRwQRltaUMbvdsXNf1JxyJRVrj3eirUDzwZOvuy8SXEi8ucfuNcM8VfrFPd6pMWCJ90RRRf&#10;NP7NoDFaXW/kSRtMtwkkOv/BwO4zSKonVKfUMpHuk/5E6JknitbQ2STF7+jD8SKn8LzMLl+U3Jye&#10;K15QRUUwA4/y35gal2Q4+UoUUJ4KjzotBw7rC3Qgt81HoSJ+d9/SdS+NjnAW8d/GcggqfvJRnGCq&#10;m50/K/Wtf5ZL8PzZkosmT+7sopdCwCzpd0WeasyequlTMqrNm0My8A904oV20WFoWREwOYYvdBFi&#10;VWqrHmJRqnn7LLamw1oPmYlrGaUr3oQlI21i3zs2+6+gAVXFO1EZhhJ16EYfTRKccU49mxpnLOuk&#10;kQSxlAFTB+cDfZ5g0hGSEHa+Kapon1WDsziFhK23fic0anAZOFH2mSXVofRfsU41Q01Gz/HdGrio&#10;xsDNdDjmYZYZCUrPcZsU2F9Q3xUNkUArF6z2kxvCpdou6FN1ge/Mgv91GqJ8At0s3sTAfIFb4o5q&#10;eieY6jIZQsBLUf8sq8lsWWerOB3KOQOSr2xtHJy+BRdelU3/wY05iP/GHqg2wFYL+ldFSD3qtG9s&#10;m9uPqJl0z0KDXOmdEIsl+7zzG7yk9m/SIe9TnwPDjhkS31XZ/sAeiVbhwP64HqJ8Ti6Gj951lKIL&#10;lbPN5AKLyujaH2wcI0iRoeZPIvuFAxo0gW+//DQda/1X0r6aGcaq6PGR900YJiIGx0p8VhfvNa0M&#10;c786iUGTL/gKDNKSVl2He5EC8WzXk8b9aOvBAANKpRunBm7/IpdfOn0WHelal20paN6JW1J+yDFv&#10;MKGyVC9p4pUc6eqMo0dTbxCzFTG2LaORXtWQsqZeZoebtGyv37w5uMMdTMjEsqkMJO8nssGNE3Un&#10;b3fAEinxZVroimkfXcEkAKpKU+0KbB83+oo+udJtdimJu9GQ2ofmrpAVkUVmdzC1TUGa6lvdeRma&#10;n81vOmRRONwmxAz9Jk6I8vT209F/xVmRDPRsET+9fzbpaY5LI8G2m+QwAX2FJ7o0WRya0GOdnd9Q&#10;kaiKkoFV2Rr2eXuU/+bcYMqZrY669vS99tHEgSDIYBi0/qkuwh71xXCReyErzXDZ4zKPlfxguDCU&#10;HLWxGJKTek4dMSlUuNhLxEDXJHiowMB4c8S2jpg77RalM8pgjzdx/DTCwxqhxXE+pDvw/hCxGhPC&#10;8/FCwvJZpHXgFWO+a2lMSP6vmBBKezsmlPGqXUo8RHce6tSDQo7rBGf2lHIlwrYURSA9IQivaWlM&#10;B207EQ/zP1PlGSZsOsPaakzeOj1zHpVUOZZyeniknw7lC/2hdDrGMXy0d/SHbsgNYTEltKfGEEh/&#10;Q/UIWlCBQt8XEiKcVkRI5UWtHrVHRAA27JoT41pQOk1s92PTsGDRSsZDWOYH72HHWHABuUGt2BTl&#10;Tpi0y0hZTzOsLo5AAlua58yn5Y7+sMZ9fy+SuzN48tW5Ji+RIDe+tqsm9GEv+8q+0AJbiqYfu4r2&#10;OnaVOf/AiygC+icD4kVBNSVdsZYtN560gLWnvuRiydxOGSrlHY4wlirwTy1T0wSUzWonoLqddRyB&#10;PgYEoWAyeo0bjk6OGzCins2arXhRh8kdlFh342GRWCFBjdqTF9Hq+0091//wT2XWJyrqnvVLO0aY&#10;qSaE7da7ecBDeDNovvyKd7gdfpJ4E2Opn22OriLnAont25Us3LgsLp69claqw3cKT6aN8FqJGu2i&#10;kujZzL7VaqXvFL7SWq5WSXNFN6dEoUL7WGEiysv+l8+hbfW/akYZO/1Sr1tVVIi2+1aGcyCwftAl&#10;1cQyUPtrXGOXXPpnqqV2R04cbdh08JswIWg1X4iHBB0aG6cEzhFIdZb8oGP1GQTXpORDzqrxWXoC&#10;dgGwujIgrs7e6K+nTBG9SZYKk7teJwWtCniON4lDdhqipYmLpA5+Ds5txiLIEUQnuoeJ98eeg6ef&#10;Q07BQAIW/pauTWswFeyO2cJLXtz9TLKC2kGPN7FHutDBLNYFiHr4NHhpB+Q8WvSWT50BrLHGTioQ&#10;WEY/Hg7jxqP8N0cTSkr/1p+UBz8q8h6jCd/HZOEzRV8edaIs7sUih2C8Q7XIpvKhjsnTqdXTw2Xz&#10;iGKMmwXrQL/YZTVcKLbPm41TwIGlIQomKu6joxJ8JR/C1l5Y1ygT6g07PgtNdlmD/0/tHuMhn+0T&#10;Iv6M8TYeEuMtrHZs9l+xeyjwitCPN7GOel0Lt8U6sMNJ23sCkQ5kJBCAfKFfwQOx+wImIrVziqXs&#10;91/CSt2tgStA6TOaLS7MvIb4wflNS7FC5SekHv0vmKn0fY/y3xrtusFZLg0EjzrhkLY29tjjmhbG&#10;mnpW5YSH4nmSZ5JPq9Y9MPFYzxEm4ZPkmVgOu75IaoEDP4SpNl0IbOSBocD0U9aH15tYQcvmK8I7&#10;oaI8gQtWttGohjCNMRptJOyaZfRxPYh7Q4AOu4MYzdi1k2D3700hWh+ClRc23/Im3KF7jykScMo+&#10;2s8WhsHZ6Uu+det85en0lfVficmlXpNsgF/tGOMAcm0C2pFKo1ZCIjUojS/CDxkSuaOVWUvxHx79&#10;wJC1AX7bnMFrkA1658OqBlGtYhDSFUx1+Ay2QuK24jzLSlArUi8+VGDgUEsrEjJ7VZSKV8wBbHxI&#10;m7+fWKTdVSjtqFPrhMhKsD4JO8+yo6tl4rRzyEhNODtqCSQnsyJwjGeu7TVOldxNNDUKCu+dk4rP&#10;xVnUV1VSseB2WQr424pa1Rww39Q930F8j3X2w4zPLPkMYWr7lXjHo/w3yJuzwDHSyYeumJtX5VGn&#10;I7HUkXK2s/GCKXCpI8VrqFrJZbE4BGGZAU3XcDgY26EYdsxQDsGMV6ofOlYqH/y4Hh3zIGOwiWvw&#10;e6qj5pMxQkaLpvq3+7xyPnVQlH3Jlq0LXMqeDyWHOrmxFKKl2cTwsZsnmNDNP5ldr4uyQ10wxqEp&#10;PC4Dq7q7uNsrOGV1doRyCIhikVxhh9IxLldt5njBK3+6hnnw3UAio/8N6l72p0NKpkoQJd1AMIFs&#10;ZlbrgbNndJFjlpnup4eE17BHY8c6lP7LMOdnie92dz2OipoQ/4LnYaFaOLtvGP8igI8wv8v1qRHg&#10;rd9qJzF209j+omhs+6Yri7JxEtkr/3ynfaQTHZ4HZdwrTkix3Deu6KCFfUMTrCx9K/JzhC+39k3p&#10;YHEw8T9kN/Ir2lf+WnprpV92ZW1oprEIhQI3zXQYimOF3HOT3WPuYJKzkck/xN4kbhdyUL/GTK+g&#10;LeIWYpXvI+UW5qzK+G/pkzi6b+lV8/su8MjCccaMKo4364Y4dZrGBJMykH+3Tt2lGtwB/sKE2zqH&#10;xj7Qh9eWC7LaQwSHa28Im4Vj5gom2HM69tP+W7Pblare8j3IHFP/ZvEyHFciilvc4ra0NkFFUYbZ&#10;TZp4/f7I7BSmpvSfZbPXAL3M8Xt+Q6mBM3+Gld+Wgs/ZXcF0nVzXnpV2ms5jJYMHJVzhFtvE+VGq&#10;S+3ow91ig/SU70FFZZzPcWru17mmkWAmdp4Aqp20RluH3d+DizxTz+RGiijN3ToxK9PBAMFv3ik8&#10;sNRuDTJhvZtfS+lHidu37jJkvVULRVobmXBUkLMB8xl/JqqcLcZ+yS14j1uS1J2+SFBPsfGFNEE1&#10;PDxgPv2U6BfJE966PzEbUmPAN61Q4gpziZY//LGKcGVyzwxOX+2nHG9OEBMHbWcFjdJZOE+/Mwk2&#10;HKWBBGBH+s4VyP9+E/DIF/H6NIjwFpIlYjsPiZjy0MZDuezvdxONFMM0YA4JuWIWzZE2FMHdFEPY&#10;JkQ8OAWvQhNvYMITzOIJqm2fhcCSMhUr2R6yK/+/0Czqqgn+GdnhliEn5hEL6Fut8hanarwNNVF6&#10;m/4IeDhkuFAtTVPghbFl9ALtrbmwzbD6Mm6LEWStqetzm6aFNHQHCsx+1CigQXYe9SV4x2iLXMuv&#10;HwJ3KPfKXB4qfGQTW3KxFJXUBQtg/9qaYRyK0eg1pTjlDPuq+q/Uk1Xr7ZQ46Lt/lE5iSU1ce7AB&#10;/I/JBED21YvrIPqvBEjDfhdkMNHGb0geQDjmCllun42aUPxK+5jI7huQhG5TgBAXB8BKLdR/ycQa&#10;mOPIbA/RQvIkkjP1xv6AAp0iW2/WTsJMXTBL/mDXB/BEQNwpnFF7bKV2ZPZfRi3meQb7aA/Q1Ubd&#10;iWl9CsENIlckKBUkfSwin7HVV4x1zSvAIOh6rM63NOahw6kEtMPEJZCeTlTs0CQuYR7eLNxiJ9Zn&#10;STroVEsY2ElT5ES+0O9YyvwsNNTpdvnsM9q+Jlc48+JynUvOBlKrk+aa7aE6vobblnSgu9aDY3Wq&#10;6b+KhjCdcsse68SnX4V00sk7TBI60nR7iVsqUNQab5CJKaH2E8cckjQeYmhuMKGwNJxHrd2LdXLu&#10;TX2wmr6fpDHUsUep3HC7MAxY35vziUaQZvHzCGJBqExs8CGlfXbc4t1L1l8n+46GCP8BKz4LmfTj&#10;gMORUMR4+GSMZDbgh4qHUmSPuLUMtDQhwXlVfvMdjzpSHI4aGwa/DKd2H1mIbtsnsTykkdJPMzzD&#10;xLbc5zk/S5ZaFRPkwushPm9fo/vLs33shNebWCEqSj1gLIKKwkHCvONR/uvRRI52KllGH9fDnCQp&#10;BvHAv1tuBPc00WkgT5CyXhplidRSEX3JhfH3qlnoOLUPTqFCw3T3P1OMiHk5T/mz3rdhheJ0tW0V&#10;NALgPxS16z54a1GMroQif/OIw7/+AIuBJqUmtN4tUiNVnTTAw/m2XEBU3PSFfV7PGSbbkfzrqR6j&#10;P9jufeaccc7UM2RMaPH7dyj9l8/oPNe4QTfPKOUGuBLGZ595lniiqp8JSHjD+ThviaFnyh4xY91h&#10;q6WcHhbPpCg11LPHeTuuk/RM18ISHf+1MXHCK8lXysSqM05TL7LgY0KuQLyEOWXg06zjOnAKEcZn&#10;nwYh+dpqMSwkSJ82j+gr679yP4m9YjLEm5zDvk4cRI70KTess3/CwLZr6HFY0aAOxWfG0NBOHdZA&#10;I/c8Pcp/PZol59zkwqswmof5bw5nMP0kxlIUNQ/Bu/C+53DULQ8n72cTN/vwX6OkRCgGZVTgbcP7&#10;uj0lXBU2uphTvFSUQjYUF1DFDJQS3OtRyUqr7HblmjiY1QHts6SH1D/5Se6B+BEH6hsWu6+8jbCZ&#10;FpR1WF4UOZ6W+7DpkEhzUWTLp0lIcEgW4GoqcPkEjYViySiDYWXcnQ64aglWvB+be4Ju4STGxYfV&#10;36FrQIRyYen5lHW+YD54qmikmK+y2u3DsCavR2ZlXy25jUQK413c/6GD361WWSfeGfwtPb6syjh6&#10;wsaHsUQ2z4jajTsOWgWWl2DRXesiJ8pqtvXgJ0hPPjU04snr3tJNh+2NScku9enuRNR/JUnpumkf&#10;XU7Mpmiy8fYkEJEXt29g1W8u9bhyfF6u9rcc2DHjh58Wny+hvPzwwzksC1nZFuIHBAGzuvMOLL3Z&#10;7bni0votWqLOAu4opGuON7sXIeYeRWgcBKKTDXW09l+JZLaOQHPMmCPSaybJFSKtKHbvmd3IrekY&#10;b/mu/A9nsBszkpttvgRV5lw9zH9jfogtMp6DIdNLZ8bgPOy0KAQU/nRXUtBhtvFQOCBehZg2jYqo&#10;HlwpZ32KZw+Jf2Ol6K3/+cpJAjLYQN+XRXGXa/l0R0ayJijl67qUFOocEtWEdcWb6AJyPtRNPqq8&#10;h76ycatBEDZKWnKtK+pUZpSdy2jNf0Lb26cVsI1Pc3jkjVtOI28P/WOISWJZ2hseX0KmQCG9yGQK&#10;iFz7p6HQzH/n1CA5tzWrn2miBPb3KdXYWE+iI1ZKxlAuh9h9iQaP89/jeASYRYnH+W+NJ7kqBbJ0&#10;7rAMlt1/jlcaQ+KPdG17XzzueApw57gCUwlH2d/GMhmOiTs0ORl55yn/lsf4Z01MyJpgOXd7hkym&#10;mX1SmgixyYQ/oEOleYzlDDrdH5OSlcSEIfkOsoLrtSjy9Doh4lWrNHlyHTZ9gUR4QkA1MUorzhzt&#10;jG2SwRz2gmWp+G49AijG9Xh0H2vySin42oDYYRj4B176AfKc9bwwa27kcqGbYufdzQ9k/BGJMdqU&#10;TNrtsPqvpGM8mEJhzJrT1TUDIqeor/40vKu7j3mMtu+3SSR44ffiXYjX+BKUDZ0LGSiqt/EjRGQV&#10;RMAzMs79oG2frlotiTw5X7VIjR1eTu0HHI3GHANHukduSzGBMTqbHRfDSA1rZINHGazG28okPVPk&#10;PlOleKUVg7pPrljyW4/zX6+Mk26LRJ1hH3bMY7xKrz0rrsrY+dE+HrZcmFN39R/4Y98fefO2+X/A&#10;9Dz7ioX2yPNGMnCJjes0aoS4znL/A+SV0H1N3zyB6zHBFusq8nYCIcw3kNvhBvJ2DlauA9vphsrG&#10;dYDsfeyr7L9MM5h76eVTBp9C/o1wUbJKI5AJsGEb75ezfiXVwwn/OIFnyOu75Pr1yAla4vJpaQQ7&#10;5GGRJc96iW0d4JQP0iZ2frc+Jqcq3FmTDFaUoLSEsXq5Zl1+aX6HT7EHLdjIZTOQnjuTWd9WTvD/&#10;d5+V77rt8wJZ6+uWCRMbTQaS+437Vq41v1Um0khzS3Li01Oi4v7VBRWNAJeTQf6lsvdfQJ4ykWJv&#10;DM3t0/idkgyo0lKeZYO8iD0iHjSQegF54ULcFrTlesPDpuDCdfr7IVGnMFH62DudDRymdCPBbovr&#10;oLNNEUG5xhbBQplEsUo5hfYsM+Qe24siqka8PXLGp1lUfZoEu/HpOlW0IHHPJALSJE++2Gd6bqh8&#10;ZFAn25yNYOenlT6cKPkHAgylbHnMZuSZxCki3/n1mgnHQDgJWYl1zYM0Kp0yGUWVeVLQVgqjbVoZ&#10;PSz+jQ8Jhx4n0msm3Xdjj5iQDlnQlATI28TaY/D3as3KUo41/6uex/3YcIxIa8jHpGxt8plIsEuk&#10;iSYTUxgoueOeCnpYN0dG7gJ4tZvRwikK7tjmucs6hh/qDWT1Ws99Juy48214uoq1BgGipu0qC+eM&#10;Nu75WP0arTd1udh/pXxWJqo1x9OnafQE9wjIh4lhsmfEUKlYuCte0PZP2Ca4ZDI4bMbipXi/zyMq&#10;E4viZst9I5W75c2ggmInfSwhW7x0qZ2+po7f/svYhm9bPmNvbDUtpBmNmP+YmNyLmzakHp62o3AP&#10;5yVJD9retGpyl2RSxUfJRwphwFse57+eoxqgpVeDzqB5N+cy/rwyfAc24kgYIJ7SDwfpeHZJI4N1&#10;sVXjVIgNe1K0svDePFZ2hoxp5FM7kLZBRiZZwzyhnNJWS6TXu4nuYPc+ehoJPn1R2uz04JOLqOS/&#10;tuZ13qQavIhqQigLOpELu7Cjw2d21aNDLm75DhnKwaROilBvsxf8AomvhLygJqRw7/7E1pHFZeIh&#10;QrX5FokBsFnxNhyPaQgld/sMW4cL5rskoO+LonuMwxrqJ9zbNCAy/vWt2op5vMlu413OXfJXlrSl&#10;yPCYNSdKaOu5JUFQAc2a6zHvv/BqqnOOWRFXbWeDnFItUDrd0g4ap6thP1X00fDN3jReodXCGdvb&#10;+eeOHOg68cwOVxGrxx1PIYUbqpkRXeCMx8DcpkLJofs8EpvaSnXhiSihGSLgoMijeE8XjEYJCMhw&#10;nu2Y4YIRH43HnMJn9byr2nQe0xP4oEivPXnkOM3h2eAtchO8px7nvzmeIgy0g5wE4cYHDz7iVHG6&#10;lBb4pv7cWr/9QalRhXNoh7jFghTdkK9sLByMpyPjp5UhabltMN8iGylEEG95Rf7rlTUoqEzeOY87&#10;r2ydOnIwmgQUXfeFE/ruxNSwCd98Eyfg0jRfeoo+DORxJiZkREn6nFXzRSfaxrMJHbjdHkyXmyYH&#10;x3/g9LxmQhomRLL+yYjvn4YyiTHFdrFbcSvQnBgM3QE4/JgUMB1PiLHu3SG3NrV4imJIdtkzyB/j&#10;YTdJpyh0unU2zqHH+W9+n/gQRkhOGgFfzYw8zn9rPDhILkHGtW4j7N8/Yg6/kGg/UAMbCf22UMOq&#10;HIkdN5lv+hr82c58JeC/krNEU9U5ZECmNm67bwFo8Fc/Jo6yuRJ/EQROtR1Nj9RUn42+yg1HRFOR&#10;JwmTkHUs5/MJVBZGGr4sjwCradLf7dByJ8Yxz53A45fysHBKLrhqJsbCR0PPrtoob9Uw6RFGwdoN&#10;NarqIaOfkBl82TUQnqn/eo6UimcrMY3/j1hYp5Z9fJsVB/WKurDd1Wwsl6oAtaBMTCC+U33mKD0R&#10;1bCvWswjJs57QHFe+hX4NHVCnRfhaHCao+iQ1MU+MalxeVbh9dl2744XiWLQ0GPNdOf51dIKYW3Y&#10;DMmLkDI07+mQUWszbo4QguU7btBXue8O2UXZk5/dVCVeYsrj/Ld2X9pNzpHMjfI6e1yHlm+plVFa&#10;pGJluxuIZgxW5UiBoAlP32zCNe4kymMoyHPssDwDw/yXtCVjkxuDYqM+n1i0c99eryQNMts3THRo&#10;hvK3ilQSH+ry2RMS8H75Rmb5m1BL2p79jzYmlgQIsSx3v6MWckxLwyLhNLWzOiHEQErDwtKkT32H&#10;TN6NNUO68r5piqLkGFTgWDNcZqvY4zETS7WRsubMQZsTI/0qM4OoekbgWpp1/PbdhGkDMzkjxn26&#10;8z7uJuPJE83UE1TJWbvr7/qv91EkWt+nx6tpzOP67PwW+51GhjqhJxbnUldEwWe3SCZFo5iMicfP&#10;mPgAWbVR+S6MCNws/JHl82kvB/dCd8uS/CPdPt9GYyqe3GH1X7FmBCEmhd/lsoGuq6mXJN/LT0P7&#10;3QfJYybrx/KCW/fpsPovQ6aaIJ0GiH2K4htnBtd4UerTGNgbSohwVDqUaqXPXjHvt2FiPGd3JGxG&#10;TKTv0k5BYLfLZLwypC+4CPQpb20iDW9Sj4jLW+C6jMjkas5XCAGb3ptN/vgHz8G2MroTu/KRNapF&#10;wjbTffxMfRyVd0iBLvePe4ZP39k4vMV1I9vUkZHeM87C1oRA5pNT3nmbUL9hdlj9V+4c+c2uKviD&#10;DglwwHZClGhvpZfaD7C2PVY7s9gRPLmfsgyOkJHctArxu1Rg9zUvia34osif3idGTzhDRjd+kxBI&#10;f3DXGMvNha3UFwVTyAQbQVb2+co0iEzaxcpjpjnevpJG3DnPrJMr/I0+36OrFJxUDvFxM3QTUmEM&#10;nJj7dvz2X7nPaKPV9mDulHmwsK+KyqFU/Y0S0NU5OCNv59nBoc//hJLHmrezoDhE7ZFKkjxfj/Nf&#10;z1FZrqk1kRKi1sEXZwcLSUHCmDoT74EkfMZ4geujfHPbbN12UW/r9ePKjjjlrjtFPhMyJNo/TRcN&#10;xU3jMTxuO9TSKC0CRmqpeWCHteEIow0u5I/KftlwtI8n42HunGaxje/QvBOyvT11pNdWG4XO5OtC&#10;lGOZ5DCJCQW8Fg5Kw8/6oJYzZBLHi+EUDcxPw+CsWJ/oFA8l3G8j41vIBCVqzaa+CRkzxrrCac1U&#10;hbiKmLhUYuwS8nr4DmtGoNvUQvfdbsWAacjK8ZoRDt7hjt/+y/uM4992GI0yuQhM1DHXrCasPvYH&#10;4aCiBmMb33Kd7w6r/zLkeXHbkb3jaqlDjcu764S0FWZiBZmJn/nRGbI6DXpRJ8GyirQnSiQ7DFny&#10;8AW/wI3vLqocG9PIxDY2c9E27tyeBsxMoE9zG4naM+Tt/OP+xyQwv0Blsr3rcf7rfVnPn1TYQRHQ&#10;scedcSoebMkktrgJ61mhRHAeHjSmXgtHkE0eRf3SB83sCBmTlUTIXB/43QQX3hG3FAUycm2DDMpt&#10;WY6barzaDqv/SkzBiRWPDF5DWVw0CZ6LYquzQ5wgPx4TNc9MAaVCUIx2lDvGumGirWV8g7f45yfu&#10;j9Y7oUAJPif+7nFlZKhIt4iV8e9BabUy3GtlQZCOAvdpTGOpIJTyRC78cWVnyMSN7ZRUqX6Ph9Do&#10;rlpS8GlkVGdX+BsVnch5e2J3PFh9s0oBOiwKC71Y3eExSkZx/3p8B3m5xoRFoYB0EoURYC3FolQD&#10;02ODOBG4jy/XzBwwce6xjSXofCgg6zbStpFLsSyPmcY2MViQfb3z8eWaZwXv8dMIQW8G2huWW58Y&#10;ZGCv53z8gGwaz7NDlYTv3RJMWtgnpjzOfz2eSyrts1KDILwxF9oopY3kUeV2SRntSBtV5ckolQ8e&#10;7sc6WkTGyzc9d+SxsuPZOb+7fJoLrJJRTkL54fEtZEJiXhSdYkIPWD6NkyUF7mQIy2OCWqm/zEN9&#10;CRnqNw1SC4xS0AiF+2gRCTtDmJAR31mVq3AZWlbucMdv/5XUQdW78geT18i42iATW7RAfLJQInmz&#10;WwGNBt5Y7H+Sq+LIAnmI+e5cFBZ7ibTnY5yc7gjAmjn0L7RFpKfz0zgOHMtO26ThVyO70+PZlGJ5&#10;+7HP+ykkRoE+kHhe5utx/pv7om5Hxah1w7L5occdd3MVLMT31bB61YMJafoCNGS5pGN/jBZtqcW2&#10;cufSPR3BQuV/iPU9VSPdPldk9lSs1g5EiGVdRxQ8qq+y/0pMEdIr56dE+iZYyG9Vu+mY2OGxrmCw&#10;rK3HP+0mKhOJM/4oe/UDDxZ3d6xuzNG+lu+7iZO6dPTCSp2QpaMAic2QcTfb1eapYMIUgoM/VnbE&#10;KbEJ98c5qZv0Ild9QuD0N6pR9yxh2qryOB8jy63ddVj9l+l+XhLG6TLd15qV7FyLkmnR17x0rfl2&#10;No+QVy3idOwXNeH0eBH1iNic2B22qY8iK8748rtzzZgyE9tPdgVtlXAobnYHGSnvpFZxUfT3xhDo&#10;fejEvONjDJHiF/X2JWRciOUfKXzVmkkvmZ9+kgHh0ikvyZ57Q2GrfnHgkXIaljMMNWbzsw2pZdKX&#10;G9QnudNU/5W0veq4ZIopltS488pCobbNXEFQ46JKKnnrpSDpr9ivbjTvkMlpcyY5EQd8AV1scMOL&#10;C4SIxOCZeXGekSi6DmHwAsLUeyMEot5lKOGNxiHVUEKWlnqnx9tou79eyAUCfM65xR2BcOprxvFX&#10;qUC0ulJl37oZa52+7mUIa+aOtltQDD1y06lIfym2Ti26KnsbZE6SWRxNbGSb3MpCdTN3+ztFtbPa&#10;z6eKJC8kSqJTOmUPGIxcWPNt8o5e1WeobQkZsGOnCFVnnuOErMQkP4aCwpiej9eUANxkL/RIdlYV&#10;pAmZLe/mHak7/yseRrm/vK4LtsnIIj8o30ZkZBXP1T7TJYj7pOtdejm2jaRVG0ktuWY19e6yikgP&#10;qSV+TFT2hceepCcWVe9yyVuHzMxchI7vAch9zeSgKX9g7BWzfHOnBrimEUPKKm6F2XRnTLP/XG/F&#10;lw9pYuRAJGSwl/61O2xThKfqmTFrOU6RmOtGouapxCUfEy7ZH/9VfEgVK6GyPCBbHwuOrVwuiCI/&#10;SvViWVYe579zPCkeHg8Un12P81+PJy3D2RGE1jOow6w87iRHyGMT7hIKHq6dsDiKmRLPF/EPNMan&#10;zVefm0AUtYgvdG1tryvQ2V4+3SwniIMGILl8KvbTaKlTrol7B5mZbmG45myAc2kZJA1mN8jIETvD&#10;8YTKV9qIg6xBh0LJcpYcvYastG0botwCphuo1k8TzS9rEfT8jnTNWvMvmH1mzHMSiXi/gUyykTeS&#10;dkLKSGyQEWs+itiWJCO0x/8jpud8E7zDUmqu14w+6r5X/AvZZR3bg9knAWIKZGO2WjM53Bz9oDBy&#10;KJQZeQ8ZiW/LChtEevG6ZmrRKhGGIkh15Vsew3F4bMj/kaFzD5ksGTISLEd0o0vDNtTOp/PYKLa1&#10;aWckRiqbeJwqqDPvunvwl9N5Rk4oszDfJXzdaRvC59OGrL4/DSX8B97OeUMQWZ94CVmeO7+rm8Ha&#10;PkPaZKJ4Ys/kH+nl9pcR+hN/vd1nYpC0UvGi2MjOpCJIlJBRoLLE3xRGuSPR7pz3TKq4WzO3OpOI&#10;FNiWnRu6Rn0aq0QYHhspE3rDNuZSefnkI/mQV3Tc52a11LsFmTAMJGjI/vR8vHr56u27NaNxzbSI&#10;ikwtnxZLNeRHXEt9quqxzJAXp0plJt7n6fmYkFWN5I18ujjI9Z9R9Hp8uWY4yYzlPdwj1JzVtRxq&#10;NrhxEg6Vy3rwgHgz7iDTUwZuYHQ+YnmK5JlVUMO7h/oAV/mW8/ElZDhTeRJq1oVtddqcQUa7hOZj&#10;pTj4ZLz0GJFLPE/V07ZVDqJF/wHb6sZmm2c+vlsz3A9tz9h+HFj+g0pi8zw/aBtWQpOzfFyOyQdk&#10;62NpyRMMlAYZH/2bK+D37OF9vJytNd6mPVA8zn/9fbXtsq2PM63sIY/zX48nf8vKr9ImH3rnkR+h&#10;yrjhH3F8BXmaMBXbLXKopLiiFiiJHk2Jg8oBe2DuDFmmqLH+zF0gZaJstmdiG5Gp6TpCGXyhRoIY&#10;3QAQ+wYD6JY5Ci1uGT/VjxUfQKXo2E9hxvfSDgFfqhi+6q20HBY3OZGOUVM8VChplUYh1hduXJwr&#10;iJSYMXr5VktPHFQa+MCFqsrh0osq9Zt0HGtDEolh217tLjZFMSGMrq2TDWxVZk6AhaX31arhnI8j&#10;/Elh8FuVQhXPDraqeXJ3h+NlYssS7COb+Dc6rv1jLz1cJCawgf6wGkA0NKL+ZsdNXADsXtNX8Vz6&#10;lkDSh9+tFrZmGTMzj304Vck8kQyH63vLKagp1wbd7S274yOiQvhuZeP1kSsiSWpX6pC3JVKVFhQ+&#10;oCuwUImrpTkOg98vtEpUlkxjsyLc4ZsaK3eb9dS3ecWUdEzfPGpp5wm4fzAUimUMGdcmBoH7FJEa&#10;pFz4W3KGTaCdelF4ucL34B1WVaivviLxDJQ0ysI/BLnV2zCV+4OEjY4V4UU9uTN1STMGU47omhie&#10;1v+Z5Ecu3nnNuwRDLbdPisybH/O7dDdzZQRVoi/E5O8e5Q5s2FevIPFESOthxbbko2bxT4GISK6K&#10;hJH3dl7ZGbL4b3q+DmmXkkXXjy2pr44OV1lw1D5DxisxVZlnDiwuHVIE4ki/XTP+Cb6+v1uEMlhe&#10;PRa622bwWL6pkNW0k33hH2UsMqb0p7HA9VgOBb0e+9M1MchCfpr/F2Q1YCltlHhH57wkSjO1WvPz&#10;MRH4ikZLIoxDfbfPlCPrkvKc9ePTqN9qg5+PpTY1bJNVxI2ufvyOwojUuUPSSY+kLQGZ+vunC9vj&#10;ko//N+S6SwLIj43EW1f5V6jFic4JuT0m1vnCrsUxUlU4U+Oen8bJMDnJY2LITVVh5Wa8w3aLrut0&#10;NnXxF3IStS8/zcPQoGpi4nqTz0qg3Uskdap0QONQY4MGpX5MsagyCCZkclRrYi/rTQik4Fn1p+UW&#10;bMQrk9FxrekOmpDJYC0ng0zgF/uMEK0Ct4OYVd6oNR7CE7uQJj8PrSfnjUfhhRaNgFvyWsjq7I5l&#10;ogV83CRE/LZrYgQA0Ap96JhXeDPvOAltGdUVKTbyYa4wlV9KFIjHGDNbkpGSaIp7luvuAdlyOi1Y&#10;UoYqbxUdOm9g4S2P81+PJ55oHUVJIeGmW8YfpbDMjbJ5ypj6P87ebdeOK8nOfhVClwa6tQ/kPgit&#10;vmnD9oVhNNxGofuSRVEHgxIJki6V397fyJwzc4xcS8qx/fu3qV1rxYp5jBmHERHbQQm3IhDWw9Wi&#10;vBvOhjlxLvULpDObQanlSXvp0FQS7VTX9GDnpaZo5GaN7QbkxZpenzNXcVdR50nY5wzYeC6JRMvx&#10;HCGcdt15nsKSM1VmNvDghbVNCUB+eh7Ry7sDjn3LHd2dAB1n+c02bCEKTsYv8N0bNOrKx2o6Njfj&#10;pfKCTnvT5r4mivbOM5Z0t22G3rBNd95EaDlnhPnurmGfU52S72DbyMsMSCLys8IzKXsS5f27oLSe&#10;TanByFt94tukSN6dbcH46YsHKx7p7eNuztZL6upPM5Htwm4/vQ/M9Zbt45IzMZlpYV/xnZH9v2cc&#10;XSomAejdPu44a3OmCb5r5NukqIu+p1YoOSclCXd9i+ztdkjHWaUcd932QoXkNu8i7pKzgqPbdd8M&#10;jZIzmscWgdhotznjWgHYOoSrlK1wd2D8ux0yPy45yxiYsuDybBMYoeje4Hx5qyTVtju5mcolZz2t&#10;UzzivTrcZ7A+xDcn53lhtyUhar3rPH98tg+vKlR4m+ePEt2bXoP5vfnveIXvcLZs+4L/bQ1BM7/5&#10;vasvEo4hbdGqQOg4Z74GqIstiLvIi8PHms2c+JZ9Vq6pb9dGuy0aFb72Jb88ZouRvnHW1l6VkXPu&#10;0zfPyd1eBDTAi0ojx++jZWwP8qbAn60p3XOpPTfXVGShIQP5IBw2P55q/zZxzvCGKHnzwnOqiPym&#10;Dm6v5f7TOhXzbl4mqctbt98Q7ukLdPPFsbH99PSubZy1mdvVvVQ/SCCwYgTTs9edIyB9yNGxnFul&#10;gp0zYeUt6HmpU1GKEL/hpOYYveCtBWtCAadBi9sz/Qu4kzcsnGzMzCIUmnxKlNcYqCv8r5qxNWbH&#10;lcoPx/GieuWmGFOoUdB4c7fI1Tv3gfdj1Jev2BKao1XMOlvyko/BAuqJTDmi8hY5W9qkYCENWmKq&#10;m4WQMin/Wu8sfhSyLybpRSgBfXKbzwaHnZsPkkMm+SLc4Kkkjtbli6N5E+mUChq1orcfFpx1/vAF&#10;VoNVxWoabF+GAqE2uYrSrSPeSCdbkn2JiMxPce3G3pKBvIkdQazWT6u9xbrdwSXcoRVVsLHFcbOF&#10;vTjn6f2mh8PsUoGDknTvfpGxGjfHuLLY0usIiHALiQrqnUdKdYqnaAaXIPhmu7fXSbfZck6mTrf/&#10;8P4psZKx88KQvMBnQ0cmalutu3dlPjzZ83pdWQsidfNcvHSRMSGmzcnLcwBLcaJUKWc9cBtWapst&#10;cY/5noBdHOeiO1IszjSy92JT2w9TQn2KzstKVVwgCcQxKDxMvVCmRBIlZScp8Y/wTjGdzS67tsjc&#10;222DUA9ecKQIGUw5REW1UZZkmy3vynx3L7HecQvkT+uf3QeiltOqBymlGgQm7B+QyVPLv/IpN367&#10;QNg9azi02lsM+g2oLSd7hqtxWc3mkiq6KvSAD4pzvrHlRqzxwY4tVRmnhnsJsuSB2SBbWFbKeTW2&#10;KhEwfVTAHVR5phUXAsfNC0TjA2Gk/IcBks6zSsFL0DPxKc02psSWh2XdoGq2KvM6NZOddB4pIs5A&#10;YddzvtfS3D8VrHx+SiC4v0C4xmbnVxyPhHrjAuH8nbWd+RRHbzg2AGdtxQblVX5ByAR3NRkBY8TE&#10;E1f84j4fW2Se+TV2u30q4OSQYTJYXnCShfbcdo9XPp3ZpCvQynAMikhrQlTeCAA72fJovEB1JMNl&#10;04fUqzEdA2TObWmS0pUzbECoXzDyRTiSW/ASzLg0vinOGTpuET+rwC42/7mskgyv05ptQ4NQ827Y&#10;9dVJVm+siSijUqpyU+0CMRl4jfkgKNOFrba+85wTSOdpFu0F27Tb7kEAz4R5qgtq3CvR/Nr8d1Ux&#10;eYy3KrzCYW0iaX7tml4qKT9fcyKL7KdPCrVzA4ERgQcPE5+y0vO1oI3hbtono/xrjJXXfOpi4CHU&#10;HM/WUq0c51ry1B+qIqql57RLb7DcX3BPiGA8TYUXp9UBFk0/4C3CxkocKl7GoLhj67k620Kyf+bl&#10;An+Hv/TPt5BEgxlwvZHeePz61bVU75o1bANanWcrUrD1woz4L/wZdlwW9SocEXEcNbw818/lNbY0&#10;SZjhXeDm4AmDrVotjnCk0Ob8X99gJJ1SwXT5pU3iOx/LkozmwV3PDK3sZkXkJJpfS+JBxIYPxZCO&#10;EBgWOX1eiSFyefHUASRGqeO9yk3eEu7W9VFeZcuDOaQbWSQsTpxvnv9Zl4p0DMRvsuVgDt0PPwhB&#10;4RewXXJq13Vd2nXkD/MuDAAPsBTg9bkWHKOh0RDK4D1Zhnxxvq/Olis8HhiVGMAV58uoYzcyAlSR&#10;i7/yU8KSq6Yrt+gAMlZsOe1b6wiVEk+DDvjwxIGreiCb4GxpfbTPdhtyxRZDfnpElOqnSgEmu8hY&#10;mnhQ3ibSXJOtyp3OI8Ux2GR0Lmv+NU6yJOZGqqhjsMU9NBcZ99ehVA7LNIun/NmRmhdpMESZHvWx&#10;OKHojscqL4ev85SMqk5oI0QE/vy1uuMo3owulYgdDH1Nhw2Yvzr/HYOh9x4lERaJwaJyp/706+TW&#10;SG1bv87TBKf89WsrjAiYxfnYYnJPQqIxqa3hB4k7CAtff47YzEZVDXbu4WCYjHJS9FUnvWYdJWN8&#10;OJsUQAyk7DIpThEFMJpJodYPa4Pw6NK6zk6ruiaPmt/yOeIbi0nhO5r3GigCcJ9mUihCw/2qhqfo&#10;aodRHtaAr9+uyAC+zuu8HGs7B7mA62lAau9EqBKpSOen6ukVk+K1nC8CUcSRyVrdfCT1xMCS+6ZY&#10;V/ww8ZPx1lPzh5U7fAoAcpxIldtdLYOOLSJlQD7wyQvFkWwpET5+mKA2jb3yU/q4jeVddK55zXJZ&#10;86+xyDikp0gh7vyUijQBhW22rP/BhAIvpH4Oy1EFXUuKpwbVzdb3FifxcW/Z7bmMvDWpOHJEJ0QF&#10;H/nL9hb/+ciPMNK33421UB321Ui6+ikbNNSZF7Nlked8Lk8yttnw+nM5mE/sLS/pQMWQgk7t3X6N&#10;6S05kHlQkl0dB4p41fB40YgGPTw/xGiaM2VNXvB+occMo402BdS/jZ9FSZv6IKDDQ2CSan7D7qI/&#10;FivdH+En5jZGy+t0yM3gAs+ThDfrgFLBPcx6LucXI2iAZ6rzq/6sY0N3ynmO6FY5j9GVD1nPOdoX&#10;8lxWZYyWOccxUTG1+bPc1PWYbAPi23O0L+v/jcI11UWeWjwmLnbU4HYuH1/LAfmHyOotwptCKP9a&#10;r6FRUrJOkHF7y2xAuJIO1TdQ9gbOUDHu0VKg2899bTHhhUoxnvwP836S1X9w0yKA5tUGSqJc82sy&#10;MJ9DqnIOkx+MAT++rCrjnN+a/67rQRVlCgAu+65k7VX027evraFO1tga1gQDMOZD0dDxg8qOzwYi&#10;drLRf1Qd93w+uljjfKEijU5nNsKcT3xbaKbBYX7r6nz2myrjI4tx2H1Tgl0+ybY/mGGy167N5yrP&#10;/TRJEzy4UveLgZml+n52YMDZwGfZMVVq/IMzcY0nj8OUvOQc4KOMn1W/lvGzCHRkjPHE5TU1D3ZD&#10;WbvX5jnXeD1ZtFyeShIPHmjYQTO/Nf+d355xRDI5CO8dv31tPqjzU0PYRzXFEhbM7ZwPdzlfeYyZ&#10;EQ6V6SyE+rX5XOOJUj9FvqzStM2wr6ajRI1xDzztQ+KDL+HJ1owdV+GD1fO3zZNNHdeD667EHts3&#10;pOp0TtTyw2ioz8DOH/bt6qrsfKgbi+34B4PA6qUAUny4D58QzUvSr9RgaHuUaIsRxpTtBP0HD7lX&#10;/uEj+zkNwZxZ/rWeUm7e9qYjKdJdYAtHnA9z1+fJkzFfZsw0jLaxqskl/1p58irMN2CnnLv/5x9y&#10;a6fG+TKevARTxuATkLS3Q+UfItAPlbSNkgbkL3iZ/We1znFMpAFMJYMqvamBGCXicNSLqF5mBN1U&#10;Mogs8f/5PI0nTu1DuFgR/vkGckdu5zuTO5gyTjrOWr0WdYp7PKXo/Nb8d+z7vnv7xbZ3LzkNGny1&#10;m6RgOiHEsQG3DzcBtB0k+5CGauvb0K3hTolL8thqdF+my6cVSTHPJ6tLbKS/E07JKx9Cz+7E/pRs&#10;89xvExGYYep289xvMLdbFSDsTmA8TZVI2uHqsdh44msa9xA3Nt7cep4mUpTVmcoH/rqR5aECa4dy&#10;W/iH5+sLNovfucozTxzyd76K9C6l8N+gmd+a/65njceGNVj0EFIzZYKub+j81rXzKftgnE/K7Cp7&#10;wNbQXuwbgAPpSbd3FwjdCE9W+8abMx9IFeNab+q2NYuIWpUpyjcdHLF2VhAGf6D1XJunn+w7tibm&#10;aaIDa5TKT74IdklRs4bHpJqnU4J5OsQLdvmJl+4Yw7AP/1i7uzpPo7xQVFGBpnl3qSq55JU0nKcn&#10;ueRfQ8aZzOaqHea582RhBxZq2+x9tORxklswTmxyyb8ueV5YcBzGEXEjbIFduPzs5IkXa7pC6NmI&#10;k+v/hyfP4SFJ334WR/kh490/3Mz16gw5pfwXcW79Q3lbYp52+lQHbcNo52rmXxdv1k45l8/uypUP&#10;91dg/7CaJ2/NlMiYKYcIiwndS4+ZySH8dKAf6/00m+PS82umzKXj1yStsJubOzxXM/8aMpp5DrXp&#10;0rFr5iCIdgGKTBibnwR5sdvRySX/Wnmqj8J4F7CA1JHLflbxuaECEX9QCph9yMzmm6V0PqL7fHix&#10;n/N9WbnhwBy98dDkUHLnOze/Nf8d32avRwDs6revzQdP4xRjOPQAefmQwXfNTpKY1ABA41IQNp+l&#10;NPCR8XH/8svjNl93ZMpQpOe1wEaeqXfcSmGKY1Dyf28BUWLyc1FyevnXukAUDZ94HCFfDhgUfOMz&#10;Wwa2AkwGW3M1P/ICrj7hi/27xpbo/7Q3BAJMTyAq/Qwh4f89Aqp3zy79ePHLXT0z13jyXs0YufCB&#10;6YExVzPN0o/YceTOXN5tQBfzzJMHHHP0uOUUEM2fNuf81vx33QZO8rTbUcV3WMz81rX5mG+NZlmj&#10;X/08MOayQ1HkHfSNMy+WkuJfINNMhIAaOdQUljk/lD2g66gdztMEHirHwJRcrOG1eZraSzamwBcm&#10;Qkx2A1I7eM7MBl9wR73sNlOQGraK3RtP/xBT9KDP7TrkHuOq5mlPH+/7sBrmfppuBUhOjfJsQGYP&#10;U65iD5/mauZf4/rv2gpI99GzY/Ik6jk9hLxISsZ2nnhjxktDsdmXYPEQKvONugwWYXPNX8VNvmqJ&#10;czyYltP/IxHR7+Y/INrGC8V5OdQh+gch74ZDHDU6WdpYyVDeLfhcy/xrCtbZmwETEMU034kl+HFw&#10;6c5pmtqF6AAhoWWvTpC0xrFC+FM4FbFhi9a48uRkru7ZjSffn5Qvs5Ll+Jq27oUhzG2dP3tpsZoG&#10;SSqLqoC187Sbgr5xhLXsSiLy6RD/NFcB5vU40tXamsFPOQ+9XnYZMPlY7NU0xjrIIL/bo6plt+xK&#10;xXO36UmeP/SpFZ5lZYnzRsfbhrNLabzOL3mWdyUQxUfeVvtRDCgk3TpHxFO6YPbR3Co6uAbvLuY4&#10;X7P1hmiU4+Kp1B4Zn+v+z2/Nf8e3l1is2FM+T92A8svXrqDPZikKYrMBCQMWZvk50OQZtNoDLqBp&#10;RxuCi7lcY8jDNpyWBMIOquEe9gPbiHrnS7s/1s+cpBWMWTHc1QbazhPr9x/lSg19kpI8BwUAW24E&#10;UpQJ8QJ/uNIkVzmB52gY1FOG7CoUDxTnzgez63vgvKi1M3YvFzE3HC/KUNcELDyJJplartSkzbsw&#10;fzIZDQm9K+v4vii65QM2vRgBw5jzw00bRzwLk7YexuSSf81XYYMDUXT9bu1TOBcQ7P8sv4HZRJ2P&#10;4CmzdVVCuficr54nGt4waB6JYCQ4Q2COAfBUG4EDT2DTI3UE18BoEFgdTGJhwtnofuEcHf0Yt3kS&#10;gR5TQXE91rwloDtMA4oiq99ivbYgAkdmFXfoAlHKz67LR+X5A6yDKLiyVzRawj0KI7Y8cRJOGCsP&#10;7uiCPueJOkooav1ZZNZqqmwfotHhYFx4ImvXIFm1trxaM90HqaYySybX1IViXBsylYYs2Xjikpjz&#10;BPX1AutUwIJhk1FNj+0LnjtyGc88FnB8qP9pLAK+8PWWdfPkDA3NjCKTKH/xs6zs8F2rjGRqM5zy&#10;2Qwd8NuAdXQ8d+w3iCa8JMETcTs0UNwyhxQDKqpNeUXQ/SWdWgykzmFCYwmesnjWVxLtc6D7t/0U&#10;nn5dWzxML0kEXZ6Z8bO43rPpKOh6vNTL0ZRJcNBmsAqGTqfUuRf4poC/ItPXn+UQrdGGORVAzhNx&#10;oDIa+XqA/AK4PSgRxtdl35T1q6SFwcTeqg42mTTrnZ7fmv+Ob+P6GC8iwnV0GuDEzG9dk+UKzA8Z&#10;hwU0MAXbfLCm5jJp9KFKkcbFYVnnQwLBC2JvYPDwXAxK7nLcCYrRK79cIkVwg9QJaThFzazxIaiW&#10;61bFnO9YFYH/13WXv3DzE8xvzX+3bwOuGBwUiDus+NU1xJAbEmmRTSFX0DWmL52aJyOnbi6wQuMj&#10;04KAPz6bwS255F/rOFWEfiiegAjUzt7kJzs5I1ZgGkejjI0np3Q8XOgYIzpXyRXMG2nMy9bgv88O&#10;8MIwD0HHGzuS+DaeQliPVcVrsq1qziz/GvPcc94Q3gcryTPtOCtp23Nyp7cRx7kg+u17yNXdqrI9&#10;kqMT55OMSqzFZRGQ0IeWB/JDDWcwRtp4vS/WNk8czx8u5fUH2dWT8xk5miRLz1nN37y2hgTkFDLW&#10;vuH1obCFnxUgC7pHy4dsTepOeMVnUgeE4NvrNURaSSQsP8vTlqqnrvX0u2Db5rtHub3ZrVT5xRXa&#10;TjkgQy7wPJPHO8Y5V2X+u54phWmnFfik8r6Hb19bQ84PR2GZD3g+bq2vIV2CMEDGh8wtLiMuVMyh&#10;9UM8/etNvTgTV3nit595WDzLeQ4p44gZPn4WBW7JiZj3DS0biOT6IdLhD3Skw6qQjThD4zjxeTv/&#10;7K2RT3tuIfk5m+Y3f/PafHiQFUzQmWDV1VbLZNZSwHv9cDEN/DNSNWZWy6JcjJElj8l53WOS+jjY&#10;Cy/KqGyP7fzS/Hd8maqHCA8NDITE1v92fin5rCQoDXoRV5qHQ5ofH4L4HPKOuxfxInwLvLPrgcAH&#10;0+WWsB0zY0aG4fFVmiOdY8MbOMxm5PRmqM5vXZ+Pan+sC8bEElPEo8srtn74yGR9b4Drghsbr/mO&#10;gEwe+dcYJfHnR86NVp1yoHGhuMLIxHVHSJiO+wQzrNWVzkISySL/GgxZNz2xYkhOcygzcgDKPr7+&#10;GW/AVNNZmuL0UVETFXjdYzwzU02ZGzD/HeNCGG4VF3bsxPzS1anguhNQcxnucX1IfELrX9d1DHfK&#10;BYxGxX+Xz+ZGVqJIkErFQsQQ9X5Zg/1HSemfkgMITlxrQLQQDjnFWaxWb+nuOVyRyLmT086MQDgv&#10;Q8P5cCH7r6/fnw6ZGzbAN2xHHj40OKz9hdkDGtvVs3CdI+WAhsC8ONE8+9yF5UfRcMMLCqQZunXH&#10;MO/nSUoW+dd2qi4I9x3bf5TdjOts/P7Al/3h45f369Pw6e3Xnxevvv7jv3/5Ojz8X77+1/cff/3n&#10;f3r73U+f3/7wX3758GH57y/LN/gfv7z69PHL99/cfKP/+cu7n9//+v5fPnx+9be3H77/5q8/TfzW&#10;T19WqvXLiFTpMFco3r579/63r3fLR28/fPr57fpDQsnNCWw8lgHqhzn0P83xaPCv9P98/827Xz6/&#10;+/B++akfGfb/+vg/37/7+ophDfav/rr952EFfKYffnv1+3JNOJTv3n76/psfP7z9uvzobx+1Guur&#10;9/nL1//89svP62i/fPzwyw/rPvz6y9f3n9df//AbI/3905fvvnz618///E/6r79+/OH//uvnV5+/&#10;fviXj4yLg/H2t3c/f/zM2L9+Xk6jvvX7l0/r1/mPV3//9cNv/E+fWPKfv3799N233y7r8fbLP/76&#10;y7vPH798/PHrP777+Ou3H3/88Zd377/9/ePnH75FnblZ/uvT54/v3n/58stvP/3bz28/aWn0++/+&#10;x98YxC8/sBrM8be3v77//pu/fP7lf79/9bePn3/97tVf+H9frQd5fP3fmAGT0l/rZN5+9/cf+dLn&#10;j1+1pOjb2q5XP3745dN/439Y/+sv+i9tOUN79XekNpkDEw3KK4CPazxF7//+9dU7voCPEBOPVUdM&#10;kYmP6FmWZOWlH3r3f/bD+fZvHMhlL376YR7NH8Zk3n387bcvbMS/a0y/fnj7/Tf/6dtX8k6jyr76&#10;/RVqMjW3BvOfjkT/4USE4cFNv3n1M0SKyQ/ReUH075rzzomn8fbmnJMTAffFcnk854RkDU5M5ZyT&#10;E4kTj9Y5J17AnRObQyLROScnAmOnoofnnNh043RDBd6nc05ORDCTkhvF6nHgd06qLfem2CcnUtgU&#10;++N8Tijwxomz91ysnhPVc+LtMU44Zm8KTk7EPhHLLuaEJrBzak+EE9UnAt1850QtVrwS5yfCibBv&#10;8OHdnu+TgGPOil7vxZEIKngpxbng5TceASen8vm0VEFgG6F44booePmdpw8pWaUFKydayhhyls6F&#10;n1960roBjhSsnEgYaXLBClZ+6zGTsAQKVk4EK7JZnwtWfu2x+/C3N9NyKq4wUqkQtfTN27cYc4Lo&#10;UMPLqWrBdOtXH16KFRRr6FTwoofD62IN/fJTmAPwQbNfTtWvoV9/4l4qS1nMy6k0L7K2z+elYOZ2&#10;JaUAobCe8woq0teQusXjeOfXn6AwDXgLoRFURCVRqJ6Kefn9F64dRa2Yl1OJF89qwcsFAE4KNqzh&#10;5VTwQj9reLkEIETAE35XzMupiCGyXw0vlwAsISNszoZTwUudVos1dAmAggreojjzytXeTq/Cpfgb&#10;C14uAdSSgnqExRo6FbzU5rXg5RJAzTNw2xe8nKrn5RKAaicItma/nApeyPnifsl7s608jz9JC8WZ&#10;DyohDKj5cb6GVMVxXriVXhdadVCJF77zgpdLAHXpxvV/vl/CWW6rsd7lhpdLAHjhbWx4OVV9NuRU&#10;3EaI55ezUZz5oOp5uQTABwkApziHcuxuI8RuUtOhYr9cAsALt1jDy6mwhmX4F7xcArBfuIebNXQq&#10;eCE3ChkljPy2GtwvjPeGl1P1vFwCYHShODRr6FTyKIDvO19D4oo2r6XNR/F+BRW8cEsUa4jbxXih&#10;bkgxP/WaBJUwriRTFvNyCQDMBIx8w8up4MX70KyhSwD0KAAZDS+nqu8yERhbQwJ8YByLNXQq5CHK&#10;TXGXFffZzzyOOEAZBS+nUikFShkV++USQG5VYmEFL6cSL4q3F7xcAqD0Uj6kYOVE6ENE8Zuj4QKA&#10;yCOVvwpWToRZvuh5p7ayKt9su7V2kyhYOZE8G2hf5wuowMPGirwYgvXnrIIIDwChw+IMKs9oZ1U6&#10;G4KodjYoDLOxIvTC5SpEYVCBcCHjrFChBHszXkpOey6W0KngpepfxW755SfRgwNVXC3VrtxGqBRw&#10;sBQFL7/8PP9kKDZr6FRKtiNfp+Dllx8VCuxBcY+Ff/B58TAUIkO5QhuV8hXxAhT75VTaLxDpxbz8&#10;+oPnwowq1GsFU7cR6hxSVLHg5fefV/KGagTFvJzqDiAZPoBzXoIebCMkeAkUouAVVPDiwSvO4YOL&#10;DVyo2PLFfgUVa4iTojgbQjvavIQhaOblVMwLIHEzL5cASqYihfd8vwQr2UYIL5CthUkJ5munIqkK&#10;V3khN4IKlyjaUHGXhaPYRgiWk5Be8VAGlWQUErE4hy4BSDgGLV4soRNJTQa1VLByAQD4SvGdU4VX&#10;WKhtLWppKKz0RtW+yUFUv8kk+OysyAzAxV7MyolWTaM4F0JNbrNCfwL2fM4qiBb9icf1VH8SjG9n&#10;Bb70oXi5gmjRCh8aVn731UawsU1AnOzjWxxyPK3ns/KrT2YNZQmKBXQiWOGCavbK5QVGmuzq08MO&#10;WthndQerZlYuLkgTkKv2nJUTIZlAwzWz8ouP1a+oyzkrJ+Jewath5RefahOVK1moo+3Y1jqGslY2&#10;qqUBWXPYnUhPlmzq8xPoFx+kNpUWigV0IjKlBE4/ZyW02T6rUrIHUS3Zn1xaLAjW4s0PIkpzKp+9&#10;mJVffPV+ap588G77UjArFbgoWPnFJ5sPhfV8r4RF3lYdVmjvDSu/+Gt/r4KVE7GAyvUsZuUXv94r&#10;J+r3yi++fFUNWufJie7wO5OzV8zKL75KXTROXdV12/dKSSiNc0ZJlBsV+Ebe/GKvnIjYB16xQsFV&#10;ysPOilPbuOCDSAn04G/OF1C5OTurJTHhfFZBBKxU0aqClUuL9lg8O1F9LJSrv82K/FPs4mJWTkSa&#10;JWnBhRojJHOwen4oWDkRrGRkFQvoFx9nM3kkBSsnAilP0YjiEVFmm82KAEGzgE4EK1ylzQmMi09L&#10;EcFHTpUL5fZvAyS76Q38ihWMm09M4bmxiAW2D17kORW84upT6UThnPN5BdWSjtacDBcYxBQU7S94&#10;ORXrp8SI83nhl7blUBM3UqrPmSUZNXVIzi9WEWRQcMMl2fhZk4z7v8BVTtU0dYrct/r2CUcQF/N0&#10;05IMbvhnqrm5GKDcuIppNtycjJQqKi9V++aSQMXYsAobbk7GE0ZufzU3FwbUPCe/pOLmZGgcVCou&#10;nhbwSL5vSp9vFOwkU/6rADnFKXGBoJLtHXaNZN79cMGNuRWmA/gnI8Pyeq7cyUlWK78knwU34MwV&#10;pizI4EbXimYlA+hJUz+8a80pCTKMMIyI5gYE1JODTE295nYHGdYlfq/mBiidans2VM4es764b0G2&#10;er6qlXShQJ0oUoMqbk6GP4BAZbWSLhSURU1Fw2ZuTob46RwdRK59JXHdyv19LpWDDG6AN6q5hSxR&#10;VtjrQqUDYmeDBInNKan2zYUCWRRquNXMzcnETQbxueRSovl+JuVwf2hwy0HGSuLWqlYyZAmpXeQR&#10;NHNzsv6UBP5zccg2hvtS0Xhbkv4GBAKU240rrXAT3AZZf7tVumIbJJLrsYo2L800NrJecqk2yEaG&#10;VCYVtTmTQdZLZSUl7dyUHNqEMMmtNbL+xVE+v3FT6kM1NyfrX9PAgqpIIfVlihsQZHj+KIdWxBZV&#10;U8HnhruhcRwkGdzwyDWyRFWIfCWpplHdACdjJSl71WhBanJo3NTvsdo3J0PnwlnWzC0woWh4xKwa&#10;ORlk4kaGbiGVAxUK0pWgQSMngwxuIJSblQxcKAeLAmfNSgYZmjk2TsUtZAl9B6nAWdwAdTXdthur&#10;Qwn4zUq6UFADJ8qsNtycTAU4KCzZcHOhgLWopqINNyfDU4clXM3NFQx1naB6QsPNybBNOSXN260i&#10;INsGYOWzBY0WFGRY+dRbr+bmQoGKEWiG1SlxMryDT3SfbvbNhYI6GQBxbFbSyfCXkNrTzC1xohR8&#10;qWKC6te1bwAjJKZQcXN/CRCdCqNDU0dnRvWJ7gKoQOl2SAhQUfSnWMegIu+VIoSF7w7dOJipE13D&#10;zKnEDFleHJGAmJJlQsy4MUyTjPOPM67hFhIBblXiwlJecFt+mkxTHKYRW2pZtJP13IIMblXoGOPQ&#10;ueEGpNRts29BBrfnyuRQZZl9bks9mUZIJlm/kiERlNBVORQCpUo6F6l0jZqQ4FF11XvTXLck4wrg&#10;aCzOZOJHgTBVWBBV/bMNUCnL6gYkgpSalxTzLE5JkpEYh17SzM2FAmVRqpyJpUyjna1H3t/mugWI&#10;FJcTtQ6amYVKAuKC2GYzM5ckqhPUgK0wln3TcHrfdssYEoG8vwqHf5voU1Q7YpXN1EIiwI0laRYy&#10;ybRrFbcUJOokVXFLMmVCNtqW+q370UJ1rbglGSWpm1RDvBXBjWpjTXjvQEa9MgzTYt8SUIprsoKG&#10;Us3XBwk3/v+Gm6skXJtyJQO/St/cR/TdhpsLEmXmd6cksah4oWna3XALmVDft0Sj1vctgKW8NVRm&#10;K65bUFG4gWrFjdqqurHbBVAtmypaFFQwU8XyZh1dJMAMvbWZmVOJGR7ehplLBIp8gdBtmDkV6blU&#10;mWukVqBSKX5alXrht23x79AriEwVMwuIKVmpFBMsZhZUMHu+v22e7ACZolcLnHEeAggqlRHB3dHM&#10;zIUIUBoqbTbMnEoYSTIJGmYuQ4jtYbM1zJwKsBTFEpsDElBTHFRV9jwiww+Iyvo0YGJWwMhe4x0h&#10;Ob3YM6fCqlmg1eehDXUh2yXIM8tY7ZlTyTxUclrBzGXBa+XPV3vmVKjGLEl1QFwWEDaWlVcso1PJ&#10;OCSM1szMZQE5PhX6UcXG9sXvLdGAnXIY+T/FzIKKZbyTsnS+ZwE8rfcsqPo9C+gpiAky4pqZhQSp&#10;T2OAT/HmdiH7oBLejVBns4wuC7jTuEaamTkVvjP1GGiYuSygKwwFgxtmTgUzfAeNWhAQVJV3r5AP&#10;QQUzfJDVMrosoMIu3txmZk71gj1zWUA6Ei7/hplTAczA31kto8uC1+zZm0bhSfjqHf23qwpIAUXl&#10;ADPGYmZBxXNGFm4j9QOMSsYUCkXDLA2Z9vEMDCulFkCxNsxSglCtvUlPwL9v8hs/Ok0IGmZOhdFE&#10;g+rmgFDncX8sFCKoJEhQYWqh8FTMXBZQJRDzs5mZU6FdEUmvDohrE1QzQU9qmDkVJfSxPRvZGLBU&#10;sGsMs2EWEoT4600DEydIYnsGspxIdsPMqe4ILXNECqmvViC7Klcvo1PVy0iagTG7V3pdsYxJVR+Q&#10;pRL+NrO1ncf5MiZVffSXOs07s6VfScMsJAj1qavcVVzfvoylmZtUtZmLtWPMAHCQbVxtmpNxpG8A&#10;qZwfx6WA9raO4lb5C5JM3KqEfiJvMTfEKvrEqbp/IKMKQBULUtu4/aoR1W9X0slwsS0p86cqODVD&#10;nRuGdaUWJxlxdpzahYAkahfcaOfSwAaTjHQJHt6GW2JSKXIPwrrYtyAj8k0FwkJ9pLdYzI3S640u&#10;kmT9DUhMKqhNCjc3cwtRQgs2sF3FfVNHuv2+0Qrv8b7iFmRgOGjz3XBzoUAojoJnhXmN48oHCfyv&#10;inOhMToZam7l6DyQ6XJjT57ft8SkUvJE9RXOZUmSofWrllPBzYUCiAUaHFbcgkztwBsQPs+gryQt&#10;QMita+bmZNwAlrY6JSlLCCs0aSgIbxskN5t2V0U4CH3CyMDskOTZzC3IuG0c0sIxwteCGz3cwLWc&#10;n5IgYz24ORW3EAq8ONTHa7g5GS8OykJzJhOTSnVnJGXDzWUJtsZinp/fgMSk4v5FCjXcXJbcYrJV&#10;TkheM983eowxuYabk3FKujA2vtHgRnHdJvyaZOgypBJWNyCEglqRd/vmZLQUVH/tQnIFlBWbiI5Z&#10;zYsTZJobNWUabi4UZBRVLjSeJtsALHYa7TbcDphUTnJTjJIuecFtAUUWcztgUinaWJlTQaZeLiI7&#10;v2+JSYWIi1rcgCDjvtHDvOLmQoG8hFKWBJS1lyVZ5pSMKnpRNnMLWUImKPprs5IuFLBxSHCvuDkZ&#10;cWw6i1XcUpaQ7V/JknsngxvhgmrfXChwu2nrU83NydbGdtV9cwVDWRCAMJt9czLEFmmdBU4R08Su&#10;KRhwtXNtuDmZEAEIr+KUHDCpeoWb+xZkvN3PuPwabqmXUKGlWsnAsnK7Qao3pyRRqTiEyekpVjLI&#10;4EbwpbkBAWbl9MOt2bcgk8MV8Fqzki4UFDaoYswcJztctLhV88mGmwsFIZc5zM1KOhmaObpydSZd&#10;KPBIElOtuAXZDbCkJvGR+2xLwum/r1ouHMlUQanaNxcKvDd0Ni8CpCR6xSDBt3Qr6UIBboqLNPuW&#10;ZJTIawLNqJ0xSFpNN2mWRzLKQpKZc64pJCyVHAgVyj+3cQ5kKCZNjBTdIOZGamBTAudAhhlcVRsn&#10;+9O50ZJeplExtyBDwaNCRbOSLhQYIwK28U8GCpZQANet4uZCQfhqmQ/F3IIMxC11RZq5pVDg3iDM&#10;C25BRvYEQqjhFrKEqsOK1RXcguyOdL1Ke43aqJhGqoDZcAtZssRlG6kcgFaeDsBQ1UqGLGmTXkBX&#10;2A2A233XMCbI5LBSFvu5LAlkKga0+tkWKxlkPML3JIM23FyWwI2WQgV+nENoS6Inv7OoApmqftGd&#10;xzDIAEEIQdvMzWUJyhPJgc0NSEDrPSCUyvMU0FTUUApHV/sWskTlbhpYH/fSNgBj5blKWE0y1Hsc&#10;0o2mEPVSVUiDsF1zJkOW0MMRQGCzby4UbnHp6Ok4l1xZaZW+ruohVdw3Fwp4lUlHr7g5GQ9OV26F&#10;iva+b2SQEqYt5hZkcKPeR2PjBEAVpZDgYnMDggxznRTSipsLhcXsa0CShChsSRQkVJ2i8317dAUD&#10;iCAlgJp9CzLUEko3VXNLWULye/WaJrR1qWXX3ICAtoLER8Ov5pay5BGpUM0tZcnTg7Cc5/ctILGK&#10;j3SxjqimimMff3QjS4IMk5ac4UbniiqsvDhI80ZTCDJenOenBlpCsUw7ynpNO4sqyOD2QBJdcQMC&#10;qYrLFnux2bcg4+2ml12jlwRUtde5ggwBtHQ4Ob/dgXDFXH/obJwgw8tMOasmkhlgVbRX9MlGTgYZ&#10;zw0dHJrb/eSyBI2Ly13tW5C1+G7CZnYmZfUplHx+u5OMBkT4Ipoz6bIE2IiKIDbcggxxB13DLRQM&#10;xBbPd8MtyNSTtSltQbU4X0kgxlU3jCMZJRKaGpl3CVlFoZR4LfbNRRBuFpJ/Gw3vgFl9fqqaOdGt&#10;yJcELAumcLFvAXWVDw8PWTG3IOOaIhSa+xZY195jGGQyaTvvTIBdEa/Yz9XcQp1RsY9KliRuFVGC&#10;86lZSZclIAcU3Gr2LWQJfmXVhDk/k1HvlYeKDILGq5ZVWJUCVnlngqyPQAfgVTU9sSCaubksEW6D&#10;HWhWMmQJkNyqbAfBBrtvMvsIrjTcQihQ6wNh0szNyWQ+VKUJ8Y7YIAlQ0ZS7OCVJprpgxFbO53Yf&#10;JVzV5E1B+dMzmWTgUJ9psdNwC2OF1qFVUvp9Vn59A3LgrrBxcCH4SvbcnAwDuuXmQgH3PD1iC9/r&#10;fcBlScm9v2t85uhmMbcnETb75mRwe115Q/GGJTfUyeqUOBncnlTL4VR75Z4ENzBPjQcjyVRlE12h&#10;4eZCAW8lfp3idtP00gYJN9nCDTcXCuL2pumrhsxPbuUpCQArWijZ/c3cgoy54VVr9i1xrwiFqr7R&#10;fZBxSh4rO4AyGLYkSC5gf819CzLF0W4anAIlr5IbhZGKHOckEzddnPMbkABWHPQoecXtDrKFW1O8&#10;A89Dzk2KScPNyeBGr5DmBiSAlWYc5Pg33EKWoE3qyS9WMmUJTp0GiQqK2paE2C74nmpuLhQoeIOc&#10;rObmZNQXvK8whuTm2yBVXof2Ys1KOhn3jfZJhQcD30NwA4VU7VuQ9bIkAKwEX8FPNnMLsv7tjhKu&#10;XFL5sYuVDDKpCVWJC9zIsZJguBufeZIxRF7l5gYk7hVfHIpQMzdXZ6hCgTOikVwH3CvhmCbDlPxV&#10;WxLSS0nKbu7bAfeKBOIon2uvQUZiJP7J6ga4UODh4L5VK+lkaOakyBTWInlTtiR6pgQYL+bmZJwS&#10;3DqNHRAAVm4Ap6TiFrLkARWj8fQSXo254QipTkmQ9VZHAFhRuJhbI0uCrNfwAsCKVOZhbE5JkCGV&#10;qc3TnJIAsKrBNI2pi1MSZLw4JFY19y1xr+gJeJYbbiFLqINV5eOwBHFKME6bMt5Jxko+Vzli9wFg&#10;Zd8e8Js3cwu9BOwevq5CL8larIBeaebacEtZQip443miiVGspBalOpNOhuRaIKXnOlfiXt/c3ldI&#10;VHx9NkheHDUYLFYyAKzISfatmVuQqRQZzteGW+BeqV5B8kOxb4l7VT/DyjYNACu+IN6A5pQEWY38&#10;JiRoG1BjsZOMEoqYxo1eEgBWYc6qWAfJyzZITD5e4WrfQpaQI4+y1uybk9XZCMQgbZCIny5rK8nk&#10;6aWUVnMmXSgQSqZicHUmnQyphXuy2jcXCoQkYVidySCjdb1SJs5lyaEcKyvZ5FHh1/INuOFyVyuZ&#10;uFd1rmmyEWgn4tzQuHhQi7klgBXdCW9ccSaTDPwqFVIabuEvob1FVX4dNSTmVqKj7xP3yjGp2sIc&#10;yNo6fpiwPkgCp6DcmpUMMoRJ5zPPiqzgbTpvaJKpQmSlcx0rshKTr05JiKC2IChBKV9JAqDAQ5uV&#10;DLK2RjNlc4MbWODKxkmyO6J9DWIf1EtwA6zZlDQ7kAG40pKcS64EsHJEqspfCFMfJNxUVqvgFnoJ&#10;NSmp+1DsW+Je0XqJWjTcUii8gap5cRL3CgxJjdmLuYVegmmq9rPnlnDiXgnmv6l8CglgBd6ARtNw&#10;O8gSnO3V3FzBINsbsVDNLchQuuiD0qxkCgUs4UqfDLiskvLJpm24pVAgItPkCVPAxW/ALaZK5elN&#10;ACtDvGvyOqinFdwUJKnmFrIEOFFV8Pr+UM1Vbdeb250AVuKhKjh+fgOS7AYfNkLh/L4lgFXNUStf&#10;UJIBAKjQ0RRj8Q1g96tmXUmGqf5YtRchuOTcZD1U9y3I8E7CrVrJEAp4ggC5NfvmZHXeIljomBso&#10;vOoGBBl2MBV8Gu01Aaw4dTiUzdxcBCG4KI3WSK4EsPLePzV1MMgUtSXBEqaLaHXfQiigcOHqbebm&#10;ZEhkdf5r7lvIEkpAPlc+vMC94sHg8W72LQGs1F3iFSjmFmRk49BOqbkBCWCtI2JBhgcbxbxZyQSw&#10;viGbvHpxggznGO9UxS1kSR3JDNwrsUWifdW+uVAg3s3VaSLQAZdFB6IfceNVSwArwYAuJhxkcCNE&#10;1dzurNNao5CCjAj0w1P1mj65UODBJyu2sRaDDEcc1dGrublQABdEo80iR4xQrksu7Vt3u1OWiFs1&#10;NydbTknFLQGsy0o271uQrStZ4MzvA8CKKkP5jEZyBRnqJOvf3LcAsMKN/W408yBjbiT/NLIkca9U&#10;OldXyXMNL8hU84QWKsWLk7jXGhcUZJwSugw2NyAArNyAEhcUZIT/H7k7zdxcwXgBNycTOp0UmYZb&#10;yJL+lDjZC1bShYLQYx1WLXGvy5ms5uZCQfetylvkOXPJda/knyLXCHXCyPDpEP8sPE9JdosnsKrk&#10;CWQ+uIFwa4rmJtkt5lyVbYeZkdzAlxSSK8mQXLymxe1Gx01u2FSF5EqyWyDcDyhPp9Yi72ByQzUp&#10;JFeSwY0IaCFLaP+Z3NBLihcnyVhJIuWFVKaQcnKjQ2dhByRZ/QZwL5NbF+9OMrSgm8oXRInu4EYZ&#10;kubFSTJxuyHYVJwSFwqsPkjU6kw6meJaVdsW6pUc5lb5zJOMU0I7uEJXpixscislV5D1kisArPIf&#10;8cadawroPDZIQvJP6j53vm+Je8XRftvgJ9mo5EayUbWSIUvoYVb58CjmHtwenquGTK8T99rPzUUQ&#10;p+QRtGizkiFLHmi+22ivrwMue0tXINrLN9xClgA3IMe+OSVORvotxWULTYHGibYBVKTldDXvW5Cp&#10;ARR1mZu5uVCAGyKompuTEVoktNnsWwBYiVABn2wkV5DRMA8PRsUtZEmr4RGVtQ1QhbrXTaVqqgUY&#10;mXwKVVWpJAMXRDC/sKjAJwc3vHENXjnJmBuPd7WSLhSQkXhfm1MScFmEHdyqublQUBChyrQgIcCW&#10;BD8X0NCKW8oSChc3GWk4SJIbFV0aLejOhYLqNZXcnIy5wa253Yl7pQ4J73AhuYKslyWJe6U6lEDV&#10;p3Y3Z8lXkuoxJLgWkisArEgucpQaWRJkkuSP1ZkMACvc8Hw0unKQoXPhL6nmFrKkfnES9wqiGq2r&#10;WcmQJZSlkDv6fN8S9wragTSihlvIkvrtDrgsNU8I3FUr6UKh1/ACLttreIF7ZZDcnWYhXZSoOFTj&#10;5XodqFd4ARhveLkggZdSHc8118C8ildlBAcVvCo0L7WZXByQMVopJEGF407Fn8/ndQCuUlKwudRB&#10;BfIIudrwCrVCOVeNKA6wKzWaqu7w4OR9DUlNbRKRk0oaRTcvlx5L59EilILGbiN8wqJq/JGU/TUq&#10;8WqKbCQVvLpz+NolB4Gscr+cSmvY4GSoouXzojpcdw6d6pG8j0oniMqu1CHq7ldQPZIv2J0Nt2UI&#10;9VeJ1bzJthrwUtn44i6n3CCAVZ1Dp4JXZzUlSJVEqcq9GlQqDtAgW4lW2WpQ1kFVHc4f56CCVYUM&#10;wP/hvB7g1SgCQYWUrzpWkHXqvB5fSwIU83Iqzao6G4FppR7c6wZegfPbRggv7NziHAY0lYS47i4H&#10;Vb+GLgGAOlRtQ8Hu2bz6s+GaA1ATUFrNfjkVxQceAe2c3+UEpeI5acKFxNB8XlK/Gh0gkayIgAbI&#10;Shp/8EIba+aVgFRKlVYmS1Bh6Cgt7XwNE46qQm6NfhhU5Aeo/U/BK+QGXoXqfgWEtdZtAopKUiaA&#10;ouIcBpX8F9W7HPhVrj/emoaXyw3V5W9wwIC+7ETRZ1toj3N5GFRkdKizdLFfLgFusYK7sxFUCphW&#10;bu/AoN4S+Wxw6ZgYvhxItqcGI0WJnyCjbk116pNKNli1jC4E5Mqp1OzArd6CIVIJpPM9CwAqalvl&#10;8Q4i+iFzFJv7HPBTVqNSb4JIzc2qduXAD23H6FtbqRxBdEth2KqvB0+W80Jfbq5zEFEyj+oN1X65&#10;FBBQpjmIUaX1lkyTzocZsFMgcJUrIIjI6SJE3Rz6wKqSivHYFHEk+mErz6EHdNoYzYk5BdzRVGjF&#10;2g1mNO0ksF3csJACqm3cWBBRoJXmDoSiipJyZLv6GJGllYqTVJTSV3nQ85kl4JSaQJWDL6kAbSnO&#10;XDALgwUNgiDb+UMWKFVwLmQqNLxceGB3UPyi4eVUCi9UBz+xplTRryRVUNHsheqlzbxceHBbSA1t&#10;5hVUqOid9pZAU6JrVcAxqbCAK7gcDhE/9zxJTfWzAxUXGkxTs4wHQVA1fCQk4EO8EX6wYhbi4+YW&#10;Ha7Zs6CqtYGoyUplJGVIFZcshM5Nq+ckxrQV+QeqVoNLiKkiJs3MkqrWTRNh2t7poKqV7sSXvgEO&#10;0MiqoKqNiUSXquRWxcvlR20kJbb0CQBBtWFu7tTGX1RUvWNe3eFwmVMbtVmGtXVCBBUdijonRKBK&#10;KXLzpulqQf0pE1Q4LhCmhVAMTOnCqzobLjpaXpTQsRECGhBw41RMJRW5h9SiOp/Xm4Sh1rxcWxGv&#10;BqZGTQKbF9YzllUzL6cCpkltg2ZebrS8fmDXC0cphe9shPDC9Gt4uQSAl8rZFfvlVISdpYWd6onE&#10;6GyEOCVZxYaXUxEOU2ir4OUSAMcuToiGl1Pd09WazLWCl6sPuLlR7RteTgW8gHhOw8slAIA2arg0&#10;vIKK7kCN3AAtavuFWl91q08qdQllhOdrGKBT1Hry8Yp5BdVrzka1hoEdFYyhqZ9GDpGtBn+9bhLP&#10;iC8ZFXmXAp+c36+gEvinsY2oFWW8SHKuMJJJhTNGWe3FfoUEEGSukfOBNWWzyBZseKUEoLJVc+YD&#10;oAr0Fi2/4eUSQGAhdrnYr6BSn5GKl0uAWkZFddVaRgVatJbzQVXL+Sitikl636Bnifr66VXBtAKq&#10;SzULo6JkLH3div0KKkrBqrbC+ZkPnOhrrN+mUhQaho0Qs/6GqrYFL5cbqo/Q4NSJ0Qeve8ClDS+X&#10;G6TUVkEqsrqdF13/GjAC6H6johu3tOXz+xVUpDGofnSxhi43gFlTULrh5VQUOKiAD1T18HnhC2hq&#10;OyYVMc+qbCXIa+NVv8tBRS5WVXL9TSBD4cXiN2uY+gb71eiigQu9B0/d9M19E1RLkksBE6TvlK8h&#10;UPHqHAYVp5c6f8U5DEyoumM2lW+pWm4jRH/lXja8QgIsGX3FfgWOlK7WFApseKUEICmgsVMCRQov&#10;MJoNL5cb9/htmjAfOLhYw2eSbhteIQEoAkzo+FxGBYIUeEDVKJQlsxEqSbHSbYKqvssBICU/kpBd&#10;M6+QNpJR1ZkPCaCS1I0+HwDSWvYGFFTAjG6/Qt/gTWE1zt+UgIKiR9001Q9QqX2X9VY2axhQUG5K&#10;FSnFfeq8VKCkmpfLDRL+niu7MmCn6FEUk2vW0OUG+iGFTYpzGABStZSuZFQCSKm4LNfS+WVOMtnZ&#10;1SK64AAW91h1MsPUtR0D4FIVi+dxdKpn7XMjppJM7XQbkRhoUDCJKFPVMrrswFlZpTpxHHxm/Z4F&#10;Wb1nLgYoBET93UZSRY1UjPom/xrvn0/sUUe/4RVk7Fil/AYelOJN9IiseLn0IDjFGIsbHYDQfhGD&#10;rF5Elx7E3CQXixsd6FPEQOV5CECoQAxVIiiwMdtnPA8dr5ACN0yrKS1FKr7zopBVc50DEEowkcBK&#10;dThc5DwJ0NycjZABtKWtGggAc7B5qQp9NS8XAZSLe2jqG2BaO6ulPde5IhB40Gec0lVAIKjA0lCY&#10;qFjCwIM+gyiohG9Q6SpXztHAgz6pY2jzOAcVcfDOOZp4ULLQmrLiFCK17SJPg1TkZg1dbMht3qCZ&#10;idk6L3URafSAQJFS/QstsZBQQUVsj0KJzbz8/j8AE2wQxoApbF4YAixHw8vv/wNGc6W4ZQHU+7sq&#10;QEpRXBshqaWPlUMlqEg+rqpVvQkMKZU8ANY3++Vig0LiAracy40Ag6p/VKWPBhVLWHXUIiXO1pDw&#10;yGPlAAsqRCiNPot5BRiUWuwVwphqNzZCSu1U9ZopW2NUb0AiVUGVoKLQf1UVkeiQ81r7NZ/bD0GF&#10;81YS4PxsBBgUQ04wpIKXaxs8DVVdaAJRPi+c7Q1gJKnuCJA2WWGUJDReeG5INGzm5VTUIJBrv1jD&#10;kBsP4EcrXk6FzYxEbHi5BCB5qioohvpjq0F3F57YhpfbKWBTUEabNXQqcDrkehe8Agf6+ESPhOYc&#10;BhWqMh04Gl4uAahh0gW0AzwKNlDlPM/PRpQqfcLJUcn5oLrFeVMFVRIGShC8CiQGFcYNibzNvFwC&#10;UC2IxgPF2cjiprJ7GxkVKFDKfdMsvuHl0gZVtAt0HKCjKCmVFzHIHtjk5i4nBlQOn6a+Ck0Q7DK/&#10;JtOlAYwcypM+48tqLnOQ8exVzuzEjRJxUsvW80clyKjMWN3lBIAqTNfkQIBvsDVEJah07MR/0nCM&#10;SkbFvIIMP2dlwgb8EwBSeTaCrD0bAf+kTZ9Cbs28XE1B2DRZAjh5beHVgrMCFScZGYNNhROqSQev&#10;xzcoYM28nIwWdpWDOUCjwPZBgTf3K8hUtbyRvQH/fMF+hdxo98s1B9QhHDcNqi1QowjRyn8YoFGh&#10;9tXi7VxuBNlrXESFvoF48bNxo4oNBa8kQ2407/JDgEZ5iR5JLTifV5Lhom9sIgzkmNftQ6X4JhmI&#10;5+b9Yn+MF352hthMy6lK1/JDFC1Vo8EmBpZUa3W8c9WGpEeb1qPaYlS75VStKkqNXueFKnpXLaFT&#10;4WivzGVeYeeFWdlI+aQiDKP40qna+xDFSh9od9NEHZKKDEism4aXGxwkMwK0aI6hU9GTEOWm4BXo&#10;T6rGqfHAqYQiictWnmJzN4/NvAL9SfH6NyBoC15u3JCEVxU642G0EapoKI9ewcup6IR105TgRm1y&#10;XoQQmypnSXVPkfamyAP9yZIXFnMzL6eisLJKr5yf+UB/grvtpHxQceIptNzwcgmA01FKZbFfTkXf&#10;1crl8BDoT/rvKIW34OXShsqwyu8u1tDVjTuQi91+ORXvPyCJhpdLAHJBhbor5uVUNNmg/lLBK9Cf&#10;qL0kkxe8guqRFWxyBKnBa2ceXjeNyyGpCC1REraZl0sAimVVGja1zGyEbQErAmtGRYRTbVjO9yuo&#10;KAdeYaTYoOB1d9PkmyUVFdJvm+JL1NRzXvS1RooW83IqdcK8KXKZHwIzStfBKr84qbCH1PPu/C4H&#10;+hPXN7jWZl4uN/ADojw0vFwCYDpUXcI447byxL7APDe8XAK0abHENJwXqnJ1vwL9qVqnzZEPIs5g&#10;V0MF/66NELBNpWIHEdFlakk3axjoT1ojNQ4iftoGCOyeao/N2Qj0J47K6vkKIlow3VUhDq6uDRH3&#10;ZqX2BhFoILpgNfcr0J/ck6bQCDq/DZD9Ih2mWkPXHJ6pWlGdQyfiHJKbWZ0NlwByLRdoAC58zAs1&#10;he4I5zIq0J+SUI2ICiLNi/KcDa+QAKxhEaGnKlnO607X8nxegf5cCqg0ixhUz8j5SvYG+hOALwZp&#10;IeeDiutF2m4zrxABxCreNG9lYEZ5UgCNNrxC30CuVRsWmFF4PTbuXpJgfZvBwjfQg6SiCmhVoIgO&#10;FM5LleebQx9UtR6V0E/slCaagrVgI6z1wwSMkkZyV4D06CKRvDB9m7PhmgPqBiV5mjPvVLWOHbjP&#10;W4RvA5wjhdvmhW8OTFAxr8B9UoYKt0gxr6CitbTKaZzLqICL4vomhbHh5VoKu0eBw4aXy407MDCV&#10;jyjAohhSVCVpeLncIHzA/2nm5VTgt0gSbni53ACVqoZT57ZDgEUJphBra3i53GjhNsRB7Bwu/qhG&#10;Bwi0KI4l0GLNvFxuyM/WQOipgWgjfCA/sPLpBdVyUap5uQRAtbmpfHqBFpVftMmXBodi8xKOsFtD&#10;p6r9vQH8pOGKslvPz2FQLX7sZg0D+AmivcoLeAiq2j8fwE/FYJu+wg9BVccdAviJSx9nYLOGLjcY&#10;XpNShHfXjsYtGhvtSxteTqYoUbVdLgAECdYQi7PhZIp+VbxcAGBJEUNrdJuAi5ZoAEbka4ifjSBH&#10;My8na6OVgRYlCotntPEfBhkY2MdGtQncJy0TcTpU83K5AfYIhehcBQjcpxrLCohxfjaCrHm6AvOp&#10;hiwAUxs+rmuokkYzJdc0iA9j5lWsnAzvazUrv/pkYYB9qVgdyKrHJHCial1eZXLi9bdLQsZSU1GP&#10;q25EIO2ewc01u+VkKGuV8zVwoioU2Lm9gmypsdIcDb/6CIznp8qDHZVGiVI0eErci76GeDqr7Mok&#10;A7DcdImhw1fy6jA9SabS/I1jIxGfLVaJDAUbIpVJq5frgPgEP9TgvR6CrF3DRHyCLq2yl3GO27zA&#10;iTZpX9QCMCKyWeg53siNILtDRlX75QKAANFNp60FUJSCaf+PszNokiW5kfNfGXt/gJ1VlZmVtJ09&#10;6LzHPUjH4Yi2XDNqhkaOtJR+vT50d1UDno9b7kse5jW6EYGI9EREhgMIJxaQKu19XES/Va2616vJ&#10;VKtoCuNdHgGftbeuy3eNvsYGxe1r+A2CnL0d1IgTfd9dO+MafgPmgM95Z1xDzR3X8BvUWTucxC8S&#10;KftjJuHZWStHwCcZnITnOWvKUKubkh1sjIBPrkqG+3JwONRcPz8CPiFFieu1+up+w92FzjhR6p7U&#10;JRGvMT/UiC1xCrNwIWx/yPRVGa1GX12tKnA5h8ozTpQJ5FjZ6au7G3sOhwPAa1Shd2NcXY2zF4sg&#10;kjhR9jbWl9dQIwfG2keNgE/2olRst8bV/QbJ+k6RQMLrOzY4liejxZnDrsZi4RwOcbo4+iKayklo&#10;m2q1nTd81D7jROESrS+vqXbnRNRYl4FCH9fGHtu5tXOqHXxyWOMa+w1KTVin5ezEu4ns2Ry2l7a7&#10;Fj8uztGGqHHEdjE8PXyhdEa83WskitrbejjcF7c8jc64WZfQo5euQ9Q4EnV8IneTjM6IqHISfESt&#10;IswMFnYf0aKUMOEmFoO6EbULN+dYz6y7ATojJMjY4XBhZp8QtgKOC6a2R9faSQJ3CnGJGgmxzv6X&#10;lbV3RpFsFk0DIFOtjh0dBzIiRqnnf4OZdjobfofvHMLuX54TkUQ8RlbbAcPjixoH/U58D5uG0Rlr&#10;mVMjQNTqvN0a2fAg3GZjfbOQsNRt5CjW2ZgS1tu1+KiyErOmGvz+4UF/eBBWdqvuIjvsZuMF6DtH&#10;YfuoGrpwYPTmfI5NNUplVxySgcbhCuiMMHAH+l2Nzvg+NTobMaDsI8iAdpaYqUakgAWQETqKQyXh&#10;zxnZUON4er0639CcYvdHTW9vxOy8XtCGGlFgREwaGZD7CAStsui12TR6G66Hqzu5+ch5bN2JEPbw&#10;XpHH6K2r8d1Yi5rTW3cH9Pa+4TR662pEg1It3vheIphgPLe6xMH4Nptq5cGt9A42YqM3Tgmc3f5U&#10;o7cqHODMZP8gYTrc3roavbFgW71Nl3Bwz4f1BnQ1bg5/q9Ck135rxIUyNj4jnec21CpmmOISTm99&#10;N1I5wIuTEckF7+1x18lJ8SfG2IYvIWfBym5iq/Nf6607BRKpoF2tmexqeK63WuyNsXWnUGlbtUN7&#10;/XbPsNIqA22tbiNClN44D3X85FDz34BRVvRCLDye2Rlbd0GQlEQDO+/biBKlN0KjrefWXdBCXbCK&#10;6zWeW3cK9AbxaI2tq0GKvl+NaPTWncKlqBvnJBAf3N+A2wVH6WByhIrSGxSCsy0ZagsfbASZGjM5&#10;gkWrt/r6ev0GDDV6Yyad9W2Ei9ZM8uic3oYvociwdZczkV7tAfgoGWoLe+vKDXiNkhFo6r8BQ403&#10;gABVCyV9g0Fv5ts9Yk15u69vF2cNGGGjvucaangufILVW3cKvlce8aas3fTm+JJRoJT61e8l6Iw3&#10;YPiSKxHCUBEGSrpToDfC76z3rav5MznCR+mNEyrHTw61hctHijJ9PbYZdkqAfW2xX8/kUIPUqYRc&#10;p7fuFEAJ+xJnxRmRp7zdhCU6mBwVR+kNj2fNZHdBrFLvqVrGTM59yYWDAgclI/qUO1JYcayxiS95&#10;L/hoPLeuBgFNXU+rt77BYPfKCYs1tq628PlAhRMHJcOXUEDMKqlISHdbOuiNEGoLk90pVOZFVTo1&#10;ZrKrUVgCNsnqrTsFzk0hXqzeulqVmPROCkdIKb0Rpue8b0ON3jiSd8Y2gkr57ua8xHnfhhrXFBPs&#10;6XjlEVZae1BOUIznNtS45pXPN6u37hQqZH532EP8W8ckdYuIVTTegBGRytjeAz5fY3KoBWPrTsE/&#10;nRklTIPn1p0CM/leescYW1eDpeDiGseXjLhUYgLfg+6M3oYv4Ty/KtW9XgNGiGlFIFZZV6O34Uu4&#10;JoejaKe37hSqN0L8nd66GsHO+HPnO2CEmdIb4R9Ob0OtmBG4VWNsI0YVlHDy5Kw4Q81HyahMyr4c&#10;z2X11rczXIjAQbvzdo/apAUtPgSM5zbU4HHZvFq9jX0Jwb4Mzumtq4Es6odZvQ1fUlW5PZR0NXYl&#10;XEhq9dadAoUuGJs1k10NAodIKwuT3Slw8xBx+A4fMCJW+XymRrQ1tu4UuMSROz6t59bVFkqw1wbj&#10;tecaUavQl1XZxEFJ9yUXVrc61nzd2whA5XOKPb0ztqkGjuug0eitH6LSG+kCzgnGiFzFJRDu4aBk&#10;BKFW5rVV+46s/7ZT4HASWtEaW99gXK58dVi7oBm9yucitSKdmexO4cLhN2f0BkokfrXiXq3eulMI&#10;xjbUODCBxHfG1p1C8NyGGgElHms0wlEv3FhbD+D1TmGqcfR0dWo/UkG4g4vFlFtnnN6GGt+z3D/n&#10;zORwClU6wzqfHJGsFzaUfLIbvc2gVA7HKlf09UxONTbLVLpzehu+BEqSL0ant6FWQTZO/ULuPu3P&#10;DbfFDsPpbaixMSFG2hnb8CXkp8AjOL1NNRI5rLV7xLQS1H7U/bDGcxsu6MJzs74DRlRr3W9OmorT&#10;2/AlcPmV1vZ6xRmFTKvCOBfLOb0NX8LxhVWlmeDSjhK4dSvCWtSoZEp1PGds0ymQRmfFKYyQWN5R&#10;PKWRf7eP6FYOPQhVdzzXVKO3Ayr55XOjtt1/ZSZFjdoY3GXn9HZyCg5K4Em7kRxis8t2eptOoT47&#10;jPeNd7n3xgbjcL4WiTjqapTWuxJM8fLtFjUqf9RdRcZzG04B9se62Z7gz24kSQZEujq9DadAb5Bp&#10;ztiGGr1ZWby8Jt1I+E+rkL2okdVkjm34Erah3OnujG2oEYIEJeDM5PAlTOTdKelF5nmfEvYyb1x8&#10;aqBk7EvebjdrX0L6zugNr+ycmZMp0NXeiK11+ABR4/ocq+QbB/KjN8pmOYHeokYkaQWKvJ7JGe56&#10;sHZ7Yxu+hAM8q3Qeq2cbGxsFVi7Hlww1LiK64/GcsQ2n8FYlY421mxrszUh64yICx5eM0NWqFrU6&#10;8df3qeY/t+5LCAyt73zj7R6RslWtE+flzGR3ChU3cHVqAtxnzCuBwzsfKwYmu1OgMNAbu15nbF2N&#10;IyReOOOkl8KZ7XFzYAUB6vjJoUZvnM44+5IRv0pvzKSDyaFGb0ylM7YZwAojeThcBwWm2pQwIXTn&#10;oGQGsN4ppudUc7gPNXqrOksGSkbcqx2oDynYx1alBZxIVE67mxpH7Zt1peRUq6N2PgScsfUNxsJG&#10;jQB64w0YFVeL2rLiuYgv6GPbWQIcdn2qcdReZY2dsQ1fstOdU5eI88FmJL1xrOasAaMUKtGT8EaO&#10;LxlqzOSlCmy/9lyjGConEXWbkvPcuguq0GiLW2Sz1KaE3sicclAy1BgbpYacsc0AVvIZrLrSUGDN&#10;yAq9hxMzZnIGsJJ3eHX4biiw2Ru7Lqu37hSolMfSbc1kV4PcJc3CeQNmACvUAy7PQMlQo7f6zndm&#10;cvgScFy3s7/+fhtxrzw3VhzjTAHH2B4AtySSP2zNZFejN9Zuq7fuFDhnpMSs8/02w2VXvnAcHocv&#10;oTE28lidi0GmGmPjBXC+qGYAKwGlVbTEeG7Tl5BE4sSGcrA4xlYJfc5MDjW8MjlDzvs2A1hx5VbE&#10;B4+pGUlvzKSzmo64Vz5V+BK2xjZ9SX14W2PrToFHTbyBczoz4l4rCKbIptcrzgxgpZQ+q7eBkqFW&#10;vVXJA6O34UsInOESCae3rlZpPNaFGmwg2+OGoTI911AjVAqvbKFk+BK8snemMOJeoRBYcJy3e8S9&#10;EgJDPoiFye6C6I3HZvXWnQLF8Q9ixp3n1tXojf87K84MYOUoyCqrTdvtcdMbUHae2wxgJUXv5vBv&#10;fJ333upOLodZ4VSrqVEPgmIhzts91OAVcWXO+jbiXqkhR9E6q7fugoLexjcOrsTKIrmPuFe+uaGS&#10;refWnQKHLCSOOuvbqLtaAax3a2c+Cq9CrCxVTuL1ajrUKryKb2jDT84AVvIIreuHKcTXwFVj260v&#10;4VFGtQLViD12xjZ8CcclVB1zxtadgl0FiMjTOTbebsdzzQBW8tGsW5UokDl7MzE5A1i5tbAKqr1G&#10;yVDjucGTW2MbvqT2F06tEurJ9bGtBNk6MfT3GcDqVoqaaviS+u4zUDIDWMGkVVOJO1jm2Iq2cHqb&#10;vqQ+aZ31bcS9An/ebmfPNcqqcp7AGuD4kqHGTLpj606BQH82sFZvXc1fTUfcKzUquTPV6m34EmqQ&#10;rU7GNYGP7XETleJVqZxqtZ+sy1Zf715nACsntnRovN1Dzd+9zgBW0mOIu3R6G/sS7hVYFuc0dMS9&#10;MpPE5jo786H2MTbnVG0GsFb5OK+3uS/BcVlfVKPYKm8ARXussU1fAmow0kDJ9CXs1CxGbBR39X3J&#10;KLhKipJXo43b59uLUws3Jx/O2LpTYKdweOfKI+41GFt3CsRJ3atUwevVdJR4LT/JV44ztuFLuEnx&#10;au0nZ7js6qJkBLCyCyLmzBnbUOPblFfAeW4jgJVjXr6MrN6mL3FPZ0YA63LnuVmea6gRVM3Jk/Pc&#10;RgBr1eCp23leo2SoEeZMSXRnDRgBrDCZXvWe+1CDE+bGDKu34UvwP55XHpVbyWKDgbZQMpxCZT5Y&#10;fnKUfKUyEcHRVm/dl3AZIymgjleeca92hNWMe2W9sTLS8IvdT+K6ikZ4vQbMANa6m8qpp4ATHr3B&#10;rl+c3mYAK8GyVkURoDR649VxcvsoET/UeAOcKsmiVl7B+sqXuFcOKC1mZapVUqZT1ZLN6hhbpeM4&#10;3wFTjbMIAroMlMy4V94awpAMzzXVas233u4Z90oA62Z940w18nb5gHPGNnwJkLQy5bkwrj8ATj28&#10;nfmMe72Q+2BFRYhaUfnOijMDWMkHqXKfr1ccUeMj08kAhW2YU0KRUAuTQ42t+c3hOo4Z9/pGCroT&#10;hSRqHH2TXvkaJccMYGXFIUvp9UyKGpEzFVT90iuTJNdmkugxDpat3rpa5YRXErrRW/cl7BQqos4Z&#10;W1eDoYUQM85LSHcbY+M02vGTU41d0K0C/Y2xjX1JnbQ7URGkDjYj2eFVhIPTW3cKlfLOt7Azk10N&#10;to+vfGtsfV/Cztw7w+M0po+tTjCc6DF2dE0NiHhneFON7wC3t+4U6I3TUMNzEefdjMSV8LydN2DE&#10;vS5kNllsH+m9szfvdOYYca9VtA+3bKBkqPkzOeNe0asPsZdrAMTxGFvFEzmYHAGs1A4uLDu9DV9S&#10;NjrnJcR5NyMrl9w6nZlqzIjHmx4jgJUi+FU21Bnb8CW1mXH2kxQeGWPjxgiHgZ5q8N0c2hpx5hx2&#10;j944U3C+caaazeWzno3erlSkNb6EpxrxJWRJWpjsToFlgxQ16w3oatWbdfkxcad9bFSx5eoeAyVD&#10;jTWAE3rHc40AVjJbrSIAx9CiMy+gkRjeNjT6ogyGM7KuRWQoK4ezlo7w1cqut7ZAQ4sQW2bR2d6N&#10;oFfOHD0fObQuTH2FOL/ek4zg1arYarmRoUVg9JuVbM0esD2zO/diONUZp5Z9wnWM0FUOGLlHygFI&#10;9z3ByLoT4YIxQnSczroW+aKc3Tk+ZMS7cgLkLdlDC4DwP6ezEbfKhYukojlDG2p2CDbp2A0hlYdW&#10;l1C/3iAMNXwI4Hde6xG3uvDZVly80dt0IrgD53jruPZ9Ba6fwBKrt65WlVy4y9N4sUfc6rJwxO6k&#10;K5KF0R4AvfGNaoQnEBXe1NiOsNdyFtGhRm9eSCj7gdEbHsJy/kPtIyTUmsnuEtjY8ZYaBCbvZTOS&#10;3ljrHYc8w135cK5afQYmhyt5D3e1xtb3Fbza718NRm9djbHV4AxMjrhVPjY4l3RQMtSC3oYvIafS&#10;CgnlSp753FjcHD85w10JPrpbz22o+SgZcatVDd5K/ifpY47NxOSIW7XpUo43Zm98bDhvwKzXSoxs&#10;Zcu9xuRQC2Zy+JLKlLD8pIS7ul55xK0S6MFlU87bPdRY3/gkct7uGe4K72kVSYHkGc8Nks+5ooOb&#10;JJoa9D28gDW2rsZOgTXAQcmIW6WiKbtkZ6cw1Ojtfel4vU0ecaukqnCY5mByqNWCb5UehkDpM0kx&#10;OxJBjDdgqFVKH2Fkhlee4a6cXHuH10ON3iqc3emtOwVmkrxi5+BihrvyAWaVaMeoPpMbGwxrPznU&#10;QMn7WY6BkuFL2AThlp3n1tXozfwoHXGrbPBYUC2UzH0Jh9cOgXnMcFdOM9+so4ShhucyfcmIW6Uc&#10;POFA1kxOX+IeXIy4VUILKUrkzORQY/fKG+B45RG36q+mQ6125hx7G+/biFut2ja7deA01ILe+gaj&#10;PEnd0f167R5Rsv4Ob8St1s0lV6dQFodFzSnQm5f4yZdoU2OvzHmONbauFvTWnQK9YaTVW1fzd0Gj&#10;zKt/VD7UeLs5U3C+A2a4Kyyfty8ZagEmu1Pg+40DNSNQn9r27XFXbxWx8XoNGHGrXGv/fnb6+g0Y&#10;avTGiuN8dcxw1/evRcdPDjVQUttXZ2xjX/L+JWz11tXeMemkmZKe2x4Az61u9DJ8yVCr3qziNsTz&#10;j97YlzgJu1ON5waULZR0p8BZEO+NNbau5r9vI26Vcy6Yf6u36Uvck/kRt8rWidMxx3MNNXZBHHNZ&#10;M9k/VjifxJVYY+tq/nfAiFvlqIBCbA4khyu5EbZqbblG2Gqd11q7yaHFoTLlX5x9wgh25TI1vt+M&#10;kQ0tzuZ5aM5HwAhaJVW7tjKvfeTQojNG5vjIEbPKZPBd5HTWvY8f4zFCVncm3yIChhad8aVoPbPu&#10;Drgvw7oRCuaweTqWjJ1CXobzHwGr3ANsFbXhFGx0Rjk8J3GQ+LWmxtW8MFPOM+talKDlNNuaxu4L&#10;YFM4TXA661rBNHZfgGfkfMvprGvxyQaX7rxnI1gV6Jffef2eDa0qa1mz/3rnM0JccQRWfQ3iydqT&#10;vhQDYC2gI1SVAwuPuRlaBF0zMmsauy/gNpXSMqaxa12oxbg4GfGUS2sTwmVV1kUZU4tAQtgmZ/Uc&#10;caor7sqKWxxalJuqK6UdgHRfwBVvd6cUKXEEbT4IUmWRsTrrvoAiMYR3O8+sa9HZpQqpGNDvvoC4&#10;spu145HQVtyVxTSM0FbOgqs8gIHG4UF4aFaV4eVthLaub8viRP6IWl0WaaVKodfdAZeN4OpeD07U&#10;KBjsRUCj1z9NbtxV5RxGihrrBce6BibR6y7hSsa+s9KIGkV82cEYLzd63ZVcCaa9GFVKRI0v2KNm&#10;5eVLgF7fWJCcZRXbFjW6Y8/kja47Bg7frGhauutqddmt9V2PXncNV05pnZ2dqHFCRaqVsdtCr7sU&#10;okCtI0lRsy+UQK+7B9YOrlqy3ruuVpe53536AsvbiFatmi9OuICocX05dysa5xboda/CnecWWypq&#10;HBzdqa3pvAgzXpWvFCc8ge66M2IFZzX2uutehUtQrWLpdNfVku66V+GAxbrVne66GoX48Q7e6LpX&#10;4aYHThkdZM4AWXgfq2IJZg73QCiLs9cTNRLlqIlnrQgz1pWIWeciF7rrzoijEpIJvO66V7n4o+tq&#10;VQrBivfAzOEeKJXopGqJWhUZhW513rsZt0rZEibl5c6IXfmIkvWhMiNX2d47RcDorjsjtiokcRoh&#10;Vuh198DX7bYax9iiBtkKR2Kt5jN6lRNK6tY7kzm8Cg6Twwzr2XX3UJdbU4DB6a6rgUzeBGtFGBGs&#10;XGdRW2+nu+6MqiQ5X8fW6LpXqevknbqaPLuhVuV0nAIf6A33sJLU4UFlqDG2zZzM4R5I/3QqEGPl&#10;UMM3cFWpNZndq7Cntb4j6W6oUUSMa5Sc7kYoK5GUfCQ4UJlqXHHN17XV3XAPdOdECEFyDLXa4Tj5&#10;COh1r8KCcOVLxngRphqFuK3yY3Q33APPwHvvplpV1HYCoOhuuAeg4oRuqhrM/s2JgEJvuAcS9ZyC&#10;EapG8Dg1+i2oDPdQl7ZbH8sjDpa6LvazG+6BoDCH/GB0Qy3orrsHTuqciCt661pcLEKpa28uu3dg&#10;H+aUIKO3rkW2NmXsrd5GSCsVHr2NytAiyZInYK2tI6SVkHqnrEKF+reDt0qyJK/BQeUIaaXGpoeS&#10;oZX01h1KlSOx1vERCMvd8hxQWV/lI6S17og3IhyZyeGFrqwhDrlfZGZ7AnyIeJuGoVXL426ipHsT&#10;nIJTEKb2vM1GQsmuFFW1UNK9wlaX1TnLzgiEJSqGN8B737pX2Ni2WXvZEQhLVAyUlze27hW4MtxJ&#10;KGQmuxbnrNxpaI1thLTCAjpl8Za3oUV5O24hszbOI6TV7234kvoouHhj67sTG5MjEJaZZGyW5xoh&#10;rSul/a3ldGgxk9zAbqFkhLRy9OzthIYW+zXOVbyxdV9C4SZvmzcCYbmOmyQiy0+OCq7lXb2ZHL6E&#10;Yhg7x4LGwfOIhOWz34km4A3oHgiUkCLl9dZ9CVtDtvXGhnkEwhK8zHG811v3CtQacsgexta1Aq88&#10;Qlrt3oYWYchFpDjPbYS0crLnea6hxdrNvsSayRHSaj+3oUVEK17B8pMzpJUL3aw3YGixn+SDxRtb&#10;32EQmurEwfK90LWS3rovYVX0/OSMn2WfQAiJhZLhFezehhYumS9bq7fuFSqsw3q7RyAs+5Ib1Qis&#10;3oYv4TDd2gWNQNj3t9vbmc+QVhsl05dwfZnDiVfgX9sZQvE4sSeiVfGz1i2P6PUdhv0GDC325Vxm&#10;Yj03qeBaHshYA4YWq+kVdt1ByQxp5YTTOqIZWtSzpWSFN7buFbhb3tspzPhZbrW16uLx3LovwZd7&#10;a/fQYutMEIRRr5feulcAyR7LObTojYNDy3ONkNYrK4eHku6BMJnn5vXWfUlVp/V661pEIlOYzdpP&#10;jkhY/+0evqQuefS+cWZQ6/vXuvG+Da1grzyjWqEErTVgaFUOBXdFOW/3DGu1x9a/jFhxuObU662f&#10;l9T1ZZYvGTG0C9e2kzVjja37Er+3oUWsBbGEVm/dl9iYHPGw7ILwr15v3ZfYK84IiE16617B9iUj&#10;jraOeqs4rfFFNSq42n5yaHFxCkEk3kx2r2Cfqo26r0TEEhlg9TbCW7HQW9+GFima72UQjZkc8a0c&#10;YjvXnBLh1Xcz+B8+BCyvPAJcOfdw6hTR2/AlQW/DlzCTHjM2Cr9yFoRn9h7ccAvFjFlE3AioJVaC&#10;MB5vLrs3ISiBCyecTd4IjmV05GF7o+vuxKYERnQst3UBFK+37k4oNe4Fs43Sr2wMiWWwloER6bp7&#10;t8tXnlL7gAAjVFizPr1HgCyvjndkMrTojcAmZyYJnWtWukeUUwt3UucRhmMGhq23qjvqbPKmVp0Z&#10;coeW1Vt3DDAJ1iEGTHuzsVIVqhDca1cJm9b03A3s1OKeCnYm3nMb3sQ8VmDz32xkQT08Vp8TuaFX&#10;xQJfb2BVi+MI6+3mZKf1xhmGc/Y0lRaCCOvFcR5bdyV1qOQNbWhxo1uVlnd6G07B3L/ywdYmpNab&#10;ykt3eus7k+LtvJmcWu53PgEpzUp3/zq1+F4knct6bjMo1vxe5Byh2QhA+eywXrcR3Oqe9eLfRm/E&#10;8FjfwqzVTQ/narH5U4vzeW/l5iCndVYBaNYLMLTw0FX51YHkCGytoRnJajy14X8IZicN3uqtexLq&#10;FVlx2rxgbUZIONzZqRlv24hqdfk3GLfe2cYbYK1to+5rBTc4H/nQRL2zy8GCb42sewT4YG/ZHuGz&#10;lXVmUQ8cmnYb2SZbTmtoESZKUTFnZCOa9disArO81t2LVKy098xGCGxF3zj1GmuT1CakskKtgxmS&#10;u5sab7lVO4jeuhrrTAXOGuAfBVwrbMPJ9qa37nxwPZThsnob/oBsFifxj966GlUXrSsXUev+gPvJ&#10;rWQ8UdvY/VuUKbHp7bkRskEtbmezNdQ4carSbM5z6x7hwsesUxWGsXU1fB2xY1Zv3ZGQLuuFuHNi&#10;16aET4260dYY24hhJWZjdVLn60O59wbxYH0lQhw3NSIU7tb3/VTj4r6bRSsSeNp7A5NWXslUY19h&#10;XUnFlHSncOFkxqlnJWpklVrZ86h1p0DaBaFEzhsw1Cpf2Tq+I/m6zSSlZLgkxOqtq1ELmiQ3C5Pd&#10;lxCiU3yF8Sk1gl5vH/eKOG9A9yXEGrB0W711NZwyMLHG1p3CdWMf5fXW1aoSOh98zti6U7je6c2b&#10;yaHG9SROdQBey+4UcFxUA3VmcqodUOvWLnkEr9IbGzert+6CrlzO4D23EbxaURtWGjHRyf3F2bbd&#10;85MjeJXaTRTat8bWXRB7IG5Vd1Ayglch7LgjxOptuiDO5q03YASvUlTS3HMNNTj8yo0y3oARvFpn&#10;cBYXwLFPe24cVHnZcICpqXFV79V8A7oatT/cN6A7BbcmAa9pVyMqdzu8mexOgdvtiC+1UNLVCPYg&#10;ucZ5biN4ldqv1EtzehtqVSLDIp85U2zPjbRvrge2eutqbIIu3tHFCF7l1baq6NaBbjNyuXN6bj23&#10;EbzKwTwftNbYui+hNqcX0M7ZbDOSLxwisa3euhqHcObudQSvclLr1SPgwLoZSY3mN5JWDV8yQl6L&#10;GvGOeIcaEwRDa/XWncKBL7GihwlwamPDvZKo5wyt+wTS4LkowXpsXe22QyNbnXWXcFDB92IdzIyI&#10;V67Mcm6wZ8fTNyUcwlG1wsL/0KO0j5VJyGdvm31oEvJOnLzMqVenF9ZSOiNXySXl3l3nsQ090oW9&#10;c6AZuco2zaNL+TZpc0LBF2tPMgNXr5xC89YYHwFDz6QT2RU3C+2atrWbbnocgVrv9da3FnR2se52&#10;pLOut20QdcZ7PaNWWbM5UrOmsXuRixfCxSLRpoPYxwpGsTrrevu2WE5kRLqyX+MM1Nq1Tj2wbz20&#10;EenKNu+gXIsztKnHBYHWez1jVplGithYvQ3vU2dHDkZmzOqNK8TYyBuv2tDb+LaxOuvOgC9GHpuF&#10;kRnqyiep1dnYVQSddT35GP3dT7//t//5L3/77Z//6aff//Qn/vG7+tfPf//lU8a/fvjpl3/78dvb&#10;t/rFX3792w9///Hbz7/+8svf/v23P/53VqP/+/Xj/3j7hjpNovXZzH+mzOPtykukzO6xK18iZZ5a&#10;V75GysxmV75FyrjYrrxGyrjMrrxFyrjArrxHyri0rnyPlNkfdeUjUi6KuWvzc4QxBVmGsqJzR+8Z&#10;zorVHeoZ0opxHeoZ1opCHeoZ2ooTHeoZ3orlHOoZ4oq3HOoZ5oqJHOoZ6opb7Or8nKCu2MKhnqGu&#10;6L+hnqGu+LyhnqGuCLqhnqGuGLehnqGumLehnqGuOLGhnqGuSK6hnqGuWKuhnqGuaKiuzs8J6oqO&#10;GuoZ6opfGuoZ6oowGuoZ6orKGeoZ6orSGeoZ6opsGeoZ6qpiyFDPUFclQIZ6hrqq6THUM9QVYdHV&#10;+TlBXREXQz1DXVEKQz1DXVELQz1DXXEFQz1DXZ3iD/UMdXUsP9Qz1NXx/FDPUFcH50M9Q11Vfxjq&#10;GerqaLur83OCujriHuoZ6urweahnqKtD6KGeoa5OlYd6hro67x3qGerqAHeoZ6irE9mhnqGuygoM&#10;9Qx1dWo61DPU1TFoV+fnBHV1HjrUM9TVQeVQz1BXJ49DPUNdnSUO9Qx1dTo41DPU1XnfUM9QVyd/&#10;Qz1DXZ3lDfUMdXXKNtQz1NWxWVfn5wR1dX421DPU1cHWUM9QV0dVQz1DXaVZD/UMdZU3PdQz1FUi&#10;9FDPUFf50EM9Q90uqOPn6LkL6shgTtQrmbgbz8+RuqCObOFIXVBH0nCkLqgjnzdSF9RxX02kLqgj&#10;4zZSF9SRQhupC+rIiY3UBXUkuUbqgjqyVhP1SjvtqOPnSF1QR15ppC6oI1E0UhfUkfgZqQvqSOSM&#10;1AV1JGZG6oI6Mi0jdUEdqZORuqCOXMhIXVBHcmOi/p6e2GFXgqwBAV6lIGYNCPQqqzBrQMBXiYJZ&#10;AwK/yv3LGhAAVjpf1oBAsFL0sgYEhOTGhA0IDCuRLrNAgEhcUtbAibCIGQtFIhls0RBOpAWCrAFF&#10;IjxG1oAiESYja0CRCJeRNaBIhM3IGlAkwmdkDSgSYTSyBhSJcBpRA0piVJ5V1oAiEV4ja0B9IsxG&#10;1oAiEW4ja0CRCLuRNaBIhN/IGlAkwnBkDSgS4TiyBhSJsBxZA4pEeI6oASU2KuEma0CRCNeRNaBI&#10;hO3IGlAkwndkDSgSYTyyBhSJcB5ZA4pEWI+sAUUivEfWgCIR5iNrQJEI9xE1oGRHZXlkDSgS4T+y&#10;BhSJMCBZA4pEOJCsAUUiLEjWgCIRHiRrQJEIE5I1oEiEC8kaUCTChmQNKBLhQ6IGlAAhcixsQJEI&#10;J5JZoEiEFckaUCTCi2QNKBJhRrIGFIlwI1kDikTYkawBRSL8SNaAIhGGJGtAkQhHEjWgpEgFmWcN&#10;KBLhSbIGFIkwJVkDikS4kqwBRSJsSdaAIhG+JGtAkQhjkjWgSIQzyRpQJMKaZA0oEuFNogaUKKFi&#10;V9iAIhHuJLNAkQh7kjWgSIQ/yRpQJMKgZA0oEuFQsgYUibAoWQOKRHiUrAFFYsiccJ/hPIUuQWSB&#10;kifcIhw2oEgM+RNq6MoQQgaF+zi0gRCJkCbjKJ8KkuEcKBJDHoWLMNSCEIlVTnQcC4dcCtd+agOh&#10;T6yin9OCEIlKqFAcJHsKVZpzWBByKtTL1wZCn1j1M6cFIRKrIuZsIERi1bicDYQ+scpWzgZCJFYl&#10;ytlA6BOruORsIERi1YucDWRIpDDNbKAEiVOlHJQ2kK3OXA+tDWRI5DprbSBDIsXGtYEMiaQ+aQMZ&#10;Ei9VKrE/xhJkT0GQSC2rsAFB4iXkWEib1yGESFSOhSvmsyFUUcAxiSHHQhlZbSBEoqaGUFAyHIIi&#10;MeRYuARFhxAiURNELiHHQr0qtSBEoiaJXEKOhRvS1IIQicqxcB1B9hhPqSIhx0JlPhlCyLFws5M2&#10;ECLxlDASciyXU8pIyLFQ9UOHEPrEU9pIyLFcTokjIcdyOaWOhBwL1VdlDkKO5aLpIyWIFhZNILmE&#10;HMtFU0hKkFmgPjHkWLikVycx9ImaSHIJORauSVcLQp+oySTkTYeTqD4x5FguyrGUIHqMmlJCDaGw&#10;AfWJIcfCPZ3yFEKOhXIS2kC4T9TUkkvIsVB7Ui0IfaKml1xCjuWiCSYlyHCgSAw5lotyLCWILNA0&#10;k0vIsVBTR55CyLFwJ482EPpETTbhJpxwDtQnhhzLRRNOSpA9BfWJIcdCxTOdxBCJmnZyCTmWi3Is&#10;JYjmQFNPLiHHctHkkxJkFigSQ47logkoJcgsUCSGHAvF4QQHIcdCjVdtIFydNRGFssnhHKhPDDkW&#10;irbLEEKO5aLpKCWIHqMmpFxCjoU7iXQIoU/UpJRLyLFcNC2lBNkcKBJDjoXqlDoHIRI1OeUSciwX&#10;5VhKEM2BciyXkGO51AV24xQn5FgocKgNhD5ROZZLmKdyUY6lBNkkqk8MORZKO+schKuzcixUMw2H&#10;oKtzmLFyUY6lBNEkKsdCkfKwAUViyLFwQaE8hTBz5aIcSwmyOdAvljB7hZrROoTQJyrHwmUV4RDU&#10;J4Y5LFzWokMIV2flWKiGFw2BC3anBSVIHuNVOZYSZA0IErkHOWxAVudrmMdCQVGdg8wnUl5RG8iQ&#10;eFWOpQTZJAoSryHHcq37n/rSVoLMAtknXsM8Fu5ZFQtCjuWqHEsJoiEox8J1xGEDisSQY7lqAa4S&#10;ZENQJIZ5LNRK16cQIlE5Fq47CIegSAw5lqtyLCWIJlE5FupHhg3I6nwNOZarciwlyIagSAzzWLi2&#10;RnAQcixcbq4NhD5ROZZrmMdCEWC1IESicizXkGO5KsdSgugxKsdyDTmWq3IsJcgs0NU55FioECtP&#10;IeRYqDCrDYQ+UTkWqtqHc6A+MeRYKBCtQwiRqBzLNeRYuDlGLQiRqBwL1zFlk6gcyzXkWCgFLkMI&#10;ORbKgmsD2RcLVcy1gRCJyrFwL0M4iYrEMI/lqhxLCSJ/oBwLt5KGDSgSQ46F+xzlKYQcy1U5lhJE&#10;c6AcC/eqhw0oEsM8Fu5h0TkIkaglva4hx3JVjqUE2SSqTww5lqtyLCXILFAkhhzLVTmWEkQWKMfC&#10;hVZhA+oTQ47lqiW+SpANQZEYcixXLfNVgswC9Ykhx0K9dnmZwjyWq3IsJciGoEgMOZarciwliCxQ&#10;juUacizcwyCTGHIsV+VYSpANQZEYcixX5VhKkFmgSAw5lqtyLCXILNBv55BjuSrHUoLIAuVYuGgm&#10;bEC/nUOOhVsbBIlhHstVOZYSZHOgSAw5Fi7Q0iGESFSOhVt7wiGoTww5lqvmsZQgm0T1iSHHclWO&#10;pQSRBZrHwm2HYQOKxJBjuSrHUoJsCIrEkGPhWlRBYlgj7KocSwmyISgSQ46FK7B1CCESlWO5hhwL&#10;lwlPC0qQzMFNOZYSZA0IEm8hx3LTPJYSZBYIErlNJmxAkMhlTGEDsjpzC2nYgCDxFnIs3IGmOMiQ&#10;yMW12kC2OnNhsTQQciw35VhKEOFAOZZbyLFwa5oOIUSicizcFxoOQZEYciw35VhKkE2iIjHkWG6a&#10;x1KCzAJFYsix3JRjKUFkgeax3EKO5aYcSwkyCxSJIcfC3YYC5ZBjuSnHUoJsCOoTQ47lphxLCTIL&#10;1CeGHAtXh+skhj5RORYuGM2GoBwLF06HDejqHHIs3DkncxByLNw1qA2EPlE5llvIsdw0j6UEEZCU&#10;Y7mFtcK47lvnIPSJyrFwnWs2BOVYuDU1bEC+nbljNGxAkRhyLDflWEoQPUblWG5hrbCbciwlyCxQ&#10;nxhyLDflWEqQWaBIDDmW2+mqlJBjuSnHUoJoCMqx3EKOhatn5W0MORZuPNcGQiQqx3IL81huyrGU&#10;IJtERWLIsdz06pQSZBYoEkOO5aZ5LCWILFCO5RZyLDflWEqQWaBIDDkW7p8VJIYcC5fzagPh6qwc&#10;C9fKh3OgSAw5lptyLCXInoIiMeRYbnqlSgkiC5RjuYUcy005lhJkFigSQ47lphxLCTILFIkhx3JT&#10;jqUEmQWKxJBjuSnHUoLMAkViyLFw+7W8ziHHclOOpQTREDSP5RZyLDflWEqQWaA+MeRYbprHUoLM&#10;Aj3FCfNYbsqxlCCzQE9xQo7lphxLCTILFIkhx3JTjqUEkQXKsdxCjuWmeSwlyCxQJIYcy01rhZUg&#10;s0CRGHIsN+VYSpBZoEgMOZabciwlyCxQJIYcy6ocSwkSC1blWEqQNSCr8xpyLKtyLCXILJDVeQ05&#10;llXzWEqQWSCr8xpyLCuUykhDKUFmgazOa5jHsirHUoLIAuVY1pBjWZVjKUFmgSIx5FhW5VhKkFmg&#10;SAw5llVrhZUgs0CRGHIsq+axlCCzQJEYciyr5rGUILJAOZY15FhW5VhKkFmgSAw5llVrhZUgs0CR&#10;GHIsq3IsJcgsUCSGHMuqHEsJMgsUiSHHsirHUoLIAuVY1pBjWZVjKUFmgSIx5FhW5VhKkFmgSAxr&#10;ha3KsZQgs0CRGHIsq3IsJcgsUCSGeSyrciwliCxQjmUNOZZV81hKkFmgSAw5llU5lhJkFigSQ45l&#10;VY6lBJkFisSQY1mVYylBZoEiMeRYVuVYShBZoBzLGnIsq3IsJcgsUCSGHMuqHEsJMgsUiSHHsirH&#10;UoLMAkViyLGsyrGUILNAkRhyLKtyLCWILFCOZQ05llU5lhJkFigSQ45lVY6lBJkFisQwj2VVjqUE&#10;mQWKxJBjWZVjKUFmgSIx5FhW5VhKEFmgHMsaciyrciwlyCxQJIYcy6ocSwkyCxSJIceyKsdSgswC&#10;RWLIsazKsZQgs0CRGHIsq3IsJYgsUI5lDTmWVTmWEmQWKBJDjmXVPJYSZBYoEkOOZdU8lhJkFigS&#10;Q45l1VphJcgsUCSGHMuqtcJKEFmgHMsaciyrciwlyCxQJIYcy6p5LCXILFAkhhzLqnksJcgsUCSG&#10;HMuq97GUILNAkRhyLKvmsZQgsWBTjqUEWQMSn7iFHMum97GUILNA2L4t5Fg2rRVWgswCYfu2kGPZ&#10;tFZYCTILhGPZQo5l0zyWEmQWCNu3hRzLphxLCSILlGPZQo5l0zyWEmQWKBJDjmXTPJYSZBYoEkOO&#10;ZdM8lhJkFigSQ45l0zyWEmQWKBJDjmVTjqUEkQXKsWwhx7JpHksJMgsUiSHHsmkeSwkyCxSJIcey&#10;aa2wEmQWKBJDjmXTWmElyCxQJIYcy6YcSwkiC5Rj2UKOZYNSGeR9CTILFIkhx7JpHksJMgsUiSHH&#10;smkeSwkyCxSJIceyaR5LCTILFIkhx7Ipx1KCyALlWLaQY9m0VlgJMgsUiSHHsmkeSwkyCxSJIcey&#10;6X0sJcgsUCSGHMumtcJKkFmgSAw5lk05lhJEFijHsoUcy6Z5LCXILFAkhhzLpnksJcgsUCSGHMum&#10;tcJKkFmgSAw5lk1rhZUgs0CRGHIsm3IsJYgsUI5lCzmWDUplrs4hx7Ipx1KCbAhyirOFHMumHEsJ&#10;MgvkFGcLOZZNOZYSZBbIKc4WciybciwliCxQjmULOZZNOZYSZBYoEkOOZVOOpQSZBYrEkGPZlGMp&#10;QWaBIjHkWDblWEqQWaBIDDmWTTmWEkQWKMeyhRzLphxLCTILFIkhx7Ipx1KCzAJFYsixbMqxlCCz&#10;QJEYciybciwlyCxQJIYcy6YcSwkiC5Rj2UKOZVOOpQSZBYrEkGPZlGMpQWaBIjHkWDblWEqQWaBI&#10;DDmWTTmWEmQWKBJDjmVTjqUEiQW7ciwlyBoQjmUPOZZdOZYSZBbIF8seciy7ciwlyCyQL5Y95Fh2&#10;5VhKkFkgXyx7yLHsyrGUILNAvlj2kGPZlWMpQWSBcix7yLHsyrGUILNAkRhyLLtyLCXILFAkhhzL&#10;rhxLCTILFIkhx7Irx1KCzAJFYsix7MqxlCCyQDmWPeRYduVYSpBZoEgMOZZdOZYSZBYoEkOOZVeO&#10;pQSZBYrEkGPZlWMpQWaBIjHkWHblWEoQWaAcyx5yLLtyLCXILFAkhhzLrhxLCTILFIkhx7Irx1KC&#10;zAJFYsix7MqxlCCzQJEYciy7ciwliCxQjmUPOZZdOZYSZBYoEkOOZVeOpQSZBYrEkGPZlWMpQWaB&#10;IjHkWHblWEqQWaBIDDmWXTmWEkQWKMeyhxzLrhxLCTILFIkhx7Irx1KCzAJFYsix7MqxlCCzQJEY&#10;ciy7ciwlyCxQJIYcy64cSwkiC5Rj2UOOZVeOpQSZBYrEkGPZtVZYCTILFIkhx7JDqQyeqQSZBYrE&#10;kGPZoVTEghCJyrHsIceyK8dSgmgOlGPZQ45lh1KZcxByLLtyLCXIhiDniXvIsezKsZQgs0CRGHIs&#10;u3IsJcgsUCSGHMuuHEsJIguUY9lDjmVXjqUEmQWKxJBj2ZVjKUFmgSIx5Fh25VhKkFmgSAw5ll05&#10;lhJkFigSQ45lV46lBJEFyrHsIceyK8dSgswCRWLIsezKsZQgs0CRGHIsu3IsJcgsUCSGHMuuHEsJ&#10;MgsUiSHHsivHUoLEgrtyLCXIGhCO5R5yLHflWEqQWSD7xHvIsdyVYylBZoHsE+8hx3JXjqUEmQWy&#10;T7yHHMtdOZYSZBbIF8s95FjuyrGUILJAOZZ7yLHclWMpQWaBIjHkWO7KsZQgs0CRGHIsd+VYSpBZ&#10;oEgMOZa7ciwlyCxQJIYcy105lhJEFijHcg85lrtyLCXILFAkhhzLXTmWEmQWKBJDjuWuHEsJMgsU&#10;iSHHcleOpQSZBYrEkGO5K8dSgsgC5VjuIcdyV46lBJkFisSQY7krx1KCzAJFYsix3JVjKUFmgSIx&#10;5FjuyrGUILNAkRhyLHflWEoQWaAcyz3kWO7KsZQgs0CRGHIsd+VYSpBZoEgMOZa7ciwlyCxQJIYc&#10;y105lhJkFigSQ47lrhxLCSILlGO5hxzLXTmWEmQWKBJDjuWuHEsJMgsUiSHHcleOpQSZBYrEkGO5&#10;K8dSgswCRWLIsdyVYylBZIFyLPeQY7krx1KCzAJFYsix3JVjKUFmgSIx5FjuyrGUILNAkRhyLHfl&#10;WEqQWaBIDDmWu3IsJYgsUI7lHnIsd+VYSpBZoEgMOZY7lMpgeUqQWaBIDDmWO5SKWBAiUTmWe8ix&#10;3KFUxIIQicqx3EOO5a4cSwmip6Acyz3kWO5QKnMOQo7lrhxLCbIhKBJDjuWuHEsJMgsUiSHHcleO&#10;pQSZBYrEkGO5K8dSgsgC5VjuIcdyV46lBJkFisSQY7krx1KCzAJFYsix3JVjKUFmgSIx5FjuyrGU&#10;ILNAkRhyLHflWEqQWHAox1KCrAHhWI6QYzmUYylBZoGszkfIsRzKsZQgs0BW5yPkWA7lWEqQWSD7&#10;xCPkWA7lWEqQWSD7xCPkWA7lWEoQWaAcyxFyLIdyLCXILFAkhhzLoRxLCTILFIkhx3Iox1KCzAJF&#10;YsixHMqxlCCzQJEYciyHciwliCxQjuUIOZZDOZYSZBYoEkOO5VCOpQSZBYrEkGM5lGMpQWaBIjHk&#10;WA7lWEqQWaBIDDmWQzmWEkQWKMdyhBzLoRxLCTILFIkhx3Iox1KCzAJFYsixHMqxlCCzQJEYciyH&#10;ciwlyCxQJIYcy6EcSwkiC5RjOUKO5VCOpQSZBYrEkGM5lGMpQWaBIjHkWA7lWEqQWaBIDDmWQzmW&#10;EmQWKBJDjuVQjqUEkQXKsRwhx3Iox1KCzAJFYsixHMqxlCCzQJEYciyHciwlyCxQJIYcy6EcSwky&#10;CxSJIcdyKMdSgsgC5ViOkGM5lGMpQWaBIjHkWA7lWEqQWaBIDDmWQzmWEmQWKBJDjuVQjqUEmQWK&#10;xJBjOZRjKUFkgXIsR8ixHMqxlCCzQJEYciyHciwlyCxQJIYcy6EcSwkyCxSJIcdyKMdSgswCRWLI&#10;sRzKsZQgskA5liPkWA7lWEqQWaBIDDmWA0plsDwlyCxQJIYcywGlIhaESFSO5Qg5lgNKRSwIkagc&#10;yxFyLIdyLCWInoJyLEfIsRxQKnMOQo7lUI6lBNkQFIkhx3Iox1KCzAJFYsixHMqxlCCzQJEYciyH&#10;ciwlSCxY3pRkeZeETQjNQhMZ44eCwPFdElohrpEmMkSiIJB8l4RWiHukiQyVKAgs3yWhFbJY00SG&#10;TBQEmu+S0ApZsGkiRacSL8tbyLygcEJnyL3QxAmdIftCEyd0hvwLTZzQGTIwNHFCZ8jB0MQJnSEL&#10;QxMndIY8DE2c0BkyMTRxQmfIxSxvSsa8S7J3ROkYmkh9pxIyNJHtKlE4oTPkZGjihM6QlaGJEzpD&#10;XoYmTugMmRmaOKEz5GZo4oTOkJ2hiRM6Q35meVOC5l2SoVMpGppI0akkDU2k6ISVGXtVmkhXdiVq&#10;aCL77kHhhM6Qq6GJEzpDtoYmTugM+RqaOKEzZGxo4oTOkLNZ3pS0eZdk6FTahiZSdCpxQxMpOmFq&#10;BJ0hd0OfJ98Zsjc0cUJnyN/QxAmdIYNDEyd0hhwOTZzQGbI4NHFCZ8jjLG9K5LxLMnQqlUMTKTqV&#10;zKGJFJ2wN4LOkM+hzxM6Q0aHJk7oDDkdmjihM2R1aOKEzpDXoYkTOkNmhyZO6Ay5neVNyZ13SYZO&#10;pXdoIkWnEjw0kaITRkfQGXI89HlCZ8jy0MQJnSHPQxMndIZMD02c0BlyPTRxQmfI9tDECZ0h37O8&#10;KeHzLsnQqZQPTaToVNKHJlJ0avkymkj3nUr80ES679QSZjSRnigp+UMT2Zk7Cid0hvwPTZzQGTJA&#10;NHFCZ8gBLW9KAr1LMnQqDUQTKTqVCKKJFJ2abkMTKTqVDKKJFJ2ackMTKTqVEKKJFJ1KCdFEet6p&#10;pBBNZKwQCid0hrzQ8qbE0LskQ6dSQzSRolPJIZpI0an0EE2k6IQPks1ByBDR52llDzkimjit7CFL&#10;RBMn3xnyRDRx8p0hU0QTJ3SmXBHn9/JEShKhk2PXUxMhOjkbOzURopMDjFMTITr5yjw1EfpOPgVO&#10;TYS+k/3aqYnQd7KonpoIfSee79RE6DuB56mJkCtaTlxRSTJ0nriiJeWKlhNXVJLQihM6U65oOXFF&#10;JQmtOKEz5YqWE1dUktCKEzpTrmg5cUUlCa04oTPlipYTV1SSzIoTV7SkXNFy4opKElpxQmfKFS0n&#10;rqgkoRUndKZc0XLiikoSWnFCZ8oVLSeuqCShFSd0plzRcuKKSpJZceKKlpQrWk5cUUlCK07oTLmi&#10;5cQVlSS04oTOlCtaTlxRSUIrTuhMuaLlxBWVJLTihM6UK1pOXFFJMitOXNGSckXLiSsqSWjFCZ0p&#10;V7ScuKKShFac0JlyRcuJKypJaMUJnSlXtJy4opKEVpzQmXJFy4krKklmxYkrWlKuaDlxRSUJrTih&#10;M+WKlhNXVJLQihM6U65oOXFFJQmtOKEz5YqWE1dUktCKEzpTrmg5cUUlyaw4cUVLyhUtJ66oJKEV&#10;J3SmXNFy4opKElpxQmfKFS0nrqgkoRUndKZc0XLiikoSWnFCZ8oVLSeuqCSZFSeuaEm5ouXEFZUk&#10;tOKEzpQrWk5cUUmaFb/76fc///2Xf/nbb//8Tz/9/q9//Pm3H/7847c/f/vhtx+//fbth7/++O2v&#10;3374w4/f/lA6P/3+Lz/99qfPv61//vAfP367bDfuReOh/an+vVxWzlPrT//Xr//nj//667vSbz/8&#10;/cdvy+1KEvfHgPgjCsY+jqW+/vLPv0yNC3dEf5wOXjaiJ57H74+/e/z3L589XLiJ5+MosP7+9gyS&#10;fvzdz3/+9W9/fB/IV5+fuuvtcvkkji/rFU7o8ay+/vLn//2Hf//5v/3x/w0bV2z8DHRE77Z91PJh&#10;pj5MWpdt/Yyi4deU2X1v9uvXRFV+evQL9l6/jiFGX9/t+UY5uE+ko3vhf5/P6HMyuJj5M/aRX6/F&#10;cn08ws9fo/G5x+DX3BfyPJ4zeh6632maOLgPj0bTjOkdcM8xFw4+D/L5dThmpvvz27bpfjW9rY8D&#10;u+/N9u3OB+gDgdcNwx9vgjHmgwf51P3Oc17X56Cu1+1jv/c07B+iaz7Z/wSf2227fp5wXNYLj/Zx&#10;wP2FzwfKP6G33a6PAoBosPd7aDz+7vHf59+vy2dQZP395en8H3/3j62jCFfdNFLECqBiYh/n3l/G&#10;zYF+dEnJJRzGQw0MDgRTAmb5JAIvGP95i+djSimGsHwSdPx2v31tpF4+ywO4fx73o0rt7PFmkFm+&#10;Pl+r8295wb+MeuiWE33dLfeMfZ6IML/bZ5beczzU2Pg8RwO6K/8bryt+cP+M5fh4px7O83W/FRp/&#10;+4wzRRcX9A77R8cwH1slcnw8PIA9nwKsBoY9f/0PHcUDJJ9gIrD1ERlFn/i9x6Lz+LvHfx9/fyM4&#10;ufuMx/gefzfH+dTaHhnh9MIC8b7Mf41svW7PGb8x4zKnPMtPFq1sbCUJXz5LKBJ6fthbHlCa5ubf&#10;z3Ony1rwlCnnVpxP2otf44kei80c5WPsn6NdFpKUHy5ou3xdxfH4u8d/H39/oZeHjYDrueA+/m72&#10;9tDCd39StZd1u30e2T3nlM/Qx61j/Jo5nSNj1/mIuOfXrPKP5zj7mj89eubi7mfPO3MqTTNpT2+x&#10;L5+3uX4ZxnL4nHKm/+v77vXTXA7et4cj4qrcj4Xh2TTz+NjNXdZ9XT++ddqvGefnNuXr15ZP4KCc&#10;ph/P6DtNX7HmaRir2/CQbLbebf14dXEvX18Nr8d8qSl8Nv3Q/RrUwa+fhvECz4dxXZiGh1fYH4ad&#10;xvxA2ucTvi6sWw8Ed63H3z3++/j7C47jObPM1ONj4vF338XRtV6ND/KQx3UCyvWKGR8fGfwad/e+&#10;Lj4HfmXKn09kwyt8/938fs9sjD4PN0H/Q/er6dv+yIysX7OhGD7+uj4DlduvT3P6/Z7X9RFU0HS/&#10;el7vX2vPdwzD6z9XiHprH9569vWY9cfTwQc9tZynWcvA9zDzaHf29uiF63Y+D0l5XOxTp4+/Inou&#10;yFyoIkvAlbfiMziLjTbDfIexOaeM6bny3bfPdOqvOeX9eAIF5/Nxbtt+fd2e+wh2Ol9BDa/fTQb5&#10;uP+KTyW+MObqcsXJPvfuVET6YKS/emZT9dwasUp9MaxGz4z4M5+Pnh+6X013BH/n13zhPGfs+Wtz&#10;ti8swA9/hD/+OMr56pmt2PNz5ju/Jk7quaI+p8Tr+VLP9tkzK8d0dRdmG9h8OFl2afrr2nc8tR/P&#10;yuz5Ut/Bj6bf/XH/RsNXspd+/PoBoeeUsB2obe+HYXe8TbLW1qfoo+czeBecwPPV5k4P2Tnh/Plm&#10;fPT8eOm8MUORsOF86LIZndhGcDyf8/l1X5iS58PoPmf6jvnTpych3mx7Pqm9vtuH+yVK+XHVV60L&#10;uv0gAeT/k3YuyJHjurad0rGdZbvnP7G7NoENERSVlt6LqAh3tiiRBPH/0XeRwWEZ+4CToGf+fhhe&#10;pYnVQVJN/JORfNTBIfFnNEBmfGYKH4+ta56gbS7q3VJsXQ4NLLLKafU4/43xqJYH4ctGsMfMw3Yg&#10;pfeRs+EwWsDGxZJCqTKOYUVEAMO7/o/RpX2LDjxhn6j/yrViHxW8zpYUjKtMCRSIUHtrWryzxZal&#10;2N0nGpocH3wCv07nyr8AozQisLSr/DSNd38OLGSI6z72/MKeyvNAlUY332B7atMRTACp0Mnp0jDv&#10;YL227InAgfh5iC8EaGUUH6a9MSQR78XBZinfJ1aVPC5gM+jqcf6b47E3Pu06ef33JWn+fvwPuoxX&#10;JBZoZcXf7XvzLFgPZhwvRNNC/HgmMQICjNvHaG71GOZXaWR/i9QXtQu2rwGlTJyZul9yVSZveNHF&#10;ejGoXhyA2SXQ1IUKAZ2+y/6rTgKOleo2776ix7Yp4eOFYZrJVBzUcJ22hcGKMruex0NEbmd+41MF&#10;0zNP6vP184lanmu/xJ1/9COw6o6XRg7MmNNn67+5Q7lvLCHR876qFYTHbeHyD1XDXkTNEskcBRcM&#10;8p9MH2fZiKNhdRyPX3iA0rzAUpiu3O64cA2Xn68POFgim5DDZs01XH5wJ9hwkgxccd77TbhgWviO&#10;+E9o6rg0w+OuKf4HPm5NSm7jQrhjcTuggre+7OPzhYXR3c3gofyJg0u90CciEmKQcnGa/M/xdKbo&#10;PlH/FTuFrX6VKMCZ/tF0N+69kR8gmeOJdf5/8OS3zP4kKJqd9x/aE8uMRUkC+Sz7/vqv2C2akUqJ&#10;81VEW/8wnNRA3jgYOczyyiNvj3yZjrbtV047u0RPzu3/vtmCF3VWAtCkyoMh1e8+56Sr4K854znA&#10;QddD9yXFDSKNZWar4vClocJCw6l50pm2QAZPyqIUBSxKzeQePk+Lkmhef4Q+7k2Le8PBro0uBc2X&#10;86tOrwgIg6isNnmU9kLCxJ+kA3gLIXQwxkMP2wEHDYAIjCkKcdQwUJRdUJcy0p/isi+DmfY3xcT6&#10;RP1XrhVHbWkhxSFq+x9cAloawSphub67HIMPJegPZG7+ISd25Od6Wjj/f1nBhoC08KmnP7zrReEq&#10;CH3wFir8gNo2o1/o5aEs1odhecaxFyM7kPHpoZTHAREymnIRGmHvgCz93Wf7wmHUVaQfSMz4ic4l&#10;H/GkLVxKjT7RG7GDZzCzB3D3sCubA+/FDm4VWHxuV2G3Zk3+wmpLbYOU4Y7Tmrm7VmGWEDsI/QcW&#10;CBfvypzJV1dgoPMCSz/l6PuiPpGU1h+w9sIsuoUY8BZfR/X5QnPppg1Ki/vnf75gxN0CGUjlaWVk&#10;73lEP6+gvh/EqC0Q/Dv5auGjEN1a5vnp1bn2ia4R4x/AMt4pRFZ+tPeI8Y3GYan0BfnhzZiO/pvT&#10;tn/jC13loyHGN6PtNPySpLQWuqy5UVSACu/Ql211xba7s0jUWhQGAwzdyoD85rG5OHGX71jyLcRA&#10;y0GtSoxDYkUVQH0YHCuOcV7UDAu4CVALnfvGbkFlM94veVeab7YdwRnI6MCWBrK+oMTb0+IwsTSQ&#10;wtHBCHv8ZyCjyQuk08lfotOy20vtXeke9q5iUf5U7tyBjxagST28kPV+n1i3yIncqIf5r4f/+3aM&#10;5OvFPlexfBr+n5W+LwVRfXoedk1Zn1RPKvg9uBh+uM/KSL/aCnkHuFaS7/GG3DtxaDXbhiY+qXDH&#10;Tsp5IOdOFJ/0H/m15xdvAXbpfGBoyDzOOSXPAslukcUnWob8eGOHX3LCtU9/4Dkp/+sBPJMN/lVF&#10;M/NtbJQjx7HtsmNOnOIHmgO8Kt9FAnTSwNdAJXAS7MHVjpnxltW60aDB57vEAcZwK5v3rDh0I0oe&#10;oyB6YURHQuodM+PxMQMDWRUgvz8zng771g6Srk+DOxJ2cRgokkswkxv9EJx+PHyxt2fGR/Zh1vnF&#10;LOFDOmbGp1rQpqdsl4wfXJMLjsbML9o9AZ77M6Ore9UvzjRO6pgZdloayInjg31f5ILkzOB2UW/H&#10;qf4rMQy3BU7sfBcq6eoakVY+neAkcqJ+JGzqWBiUYS6JQ+M3/Ia3qOoDtKhkjRf2YNdPP2C55e1+&#10;nXQygriUvnhhyMhwo96bGW9MyW0gK4V03hTc+NvBAznOuhj8YMOVRPPCFDiaTfxNzz8ItzpILJsu&#10;cz7QgQ7/IeZ9Vzcwe1i3z/mZqknyiJTcPGcyMoIi6yCV6lAHWerk8Rj3Yjk2JRoHGtyENjW4pSCz&#10;wY+mJREj+i5/g1w+C4v7RkmuPSu14wFVoQn5rklccKja/ZyZV/HBUL+RqAsafGOXs5h8zGE94J6w&#10;y7KKX78of51svvH7W5RtnLkwNazvnFl26gNoKzxtvo17enFlUWzAhaO5Z6g528zXOSuHs95WT5MH&#10;0MZpIWNhwIscwCV0gUdW2Vx+rDy1RnR4dosDokNcOR+2PEzWba36FKshW2B+zEF2BCSQc6S4guel&#10;WfW5rJsk33yRpZuVRsq0OxrfeJz/1vh//ypvuTLzoCCP81+PR9fJ4gZ4O44Zn4TH+W+Nx1tr8M7w&#10;87i+G7+FO8JxAXnBFxIg4FfW+uZI5YG0DcoCH2GLUmqsIewQkUC0TasNGhPscHUqnulnFIJB8VU+&#10;gnMk5ZuDLXa1IV0oxOs+fND3OOE3KnkJFlIzFhL4RsHNdgWKGMjvM4ulb26AL/v5ISckPPBVUZgz&#10;kyUhsHICQeuVRf98smXbhU+5PzaoDxKfZ/opiuFgL8CYk9VtxJLSle0VuJZ4xvHEakIP3zYKiaai&#10;RwiQ17SGU+pYo6xr81t/d0s7SFQcprl0XAqLIvqD76vEx25n/1wj+MlJc7i5xj5X/+X9EUaDUkMy&#10;bbQI8MhGwwuuvKjuhONe5kSH++eEwd6751QWRUaIeQuL+A+Y/uJL9hpx+oW1Np3Bfmfch1UxtZPz&#10;CXFMlpJBflYZfxGrtTPstHDmn3a2nZnBR4R0o+hiezonDwc0DLnR5i9CxGkSJDkSvL5/mkITWx2H&#10;w6YoBDu3GDt2dgYzj8dolBUdxVkePOXmnsGE0urgEIt+BAuuJBq8V5gofc+clSUO3iq05vt75q7p&#10;St85e84+wO4qOiCSr4OZOSGWgXS5gf9f8FHwLOi7n+yCwRhsKNj5FkcUOtmEkev4F2I0eQ8C4zfc&#10;vtP4PlvSiZLKsvb38wvbobuSMegxHBODvyD7AFqdJsdLHlSuEV75RPMjDwYVI9+lNqab5DgxMGsM&#10;NPwZXdQjE0Ww+TbOk6vTvPRoYSgVASHZDkS8cgMRV/j2eeAHP2IMPgf/Dcgil3Qz9Th0hsOO8tA9&#10;7K2LCkU3td5P2Fi5I67WhlOL+o4EB29gJC6zedZY3Dr+HAZbxuu+CacP8/3j0m6P89/8PuUX+FFy&#10;97v1vNk93VyOd7G5i3Vf7p6OPCBLzoZsqhibV+W/Xh36gy2pT7y5BV+P898aj26bqEpBwat6gnjc&#10;9W6+yK6z4xSMlk0btH+1GYw4CgpzLzKpnSbhufw31vbF4p1FgCfp48HSVEpUyX0IgYypwTGu1qY3&#10;ZOQPpB67ee+m1fgSgOjPSlroms2OJ2EDct2oZ1EeWGOnPP6u2hxY75LRyGNcW35bGQv3+byCcW6w&#10;jB+TXNEmQniMO9V0iTUaQQNzQ6rNQKu0KBmrxLi/+TxvsVkjF7Xc1dfJB+2/Rsa2P3RBz+JxFzDF&#10;a1FQgSE1hWABORTRdPl+jrCmB74F3v39dCQAw5Z/gsoBNKLptTAkwsLnL3G07/KaAPn4l/OaOCBs&#10;078IUA6zPGTiM8qO7ThrOMd5YPkgF5IkiKziUu3Dr5f29YW6mxIbD8rBhA/667tMksf3alUVqzKz&#10;Kg1QzEG5NYNEMROiM2E9JYJtZINp4g3M1faJ+hbRC17E2+OTrLgadnmY/+b6OGPiQzEcK/2E0H0u&#10;v8Q7hoXSgRt+IuzJ28tPEt/vdPkFC7R7iqnJv9tuajctGirWV36YzIaAh6GFRiVHSexE2SaNKvBt&#10;okPE008uYTgavv7pWMWLqwzd8WEVnfbYEPZKlVbBhnBZaz+1qPYUl8eD3cpzYQYF5vR6XZl1h9YB&#10;X+3Toic6F+cTh9DHHnO2QAYjrbdjPKKqtP0QuDW9Yaeoqn7eLR4PRymA03Qt3N9ARjSaTnDEKkVp&#10;/jC7t2BWVdhytirZ8tmCjBcJXB3x8a5L8YpTRW2LuNukga/D5dmo4X/pbBy70mTj69SDl1zzV/03&#10;+dLVDjxse1ICipe0AQrn6KesvVdyyTFsd9DDk6LwGt0lt4Zp1h1NoMS3jVVFzDvxY0GXq19VbBXO&#10;7fvrvwJEZPqWovmFBRKUZDojvlBKH6YYqScz+shDYlh8Ue7/IDcaQVwBBpJxdCnEhJeqoDMY1Vmh&#10;Yy1uyG8rNwT0/gusBcX6/vqv3C2qhVnd8WrtFgZrJ8wXUaJQoespgsoUfDy9Ny0pErYENrtFQh37&#10;OQEZ3dwU/PRscXBZU6X28bsnjSpWlS3pidaw28bYqbvHMRPoqHBiODZv7VbuK6csY43jZpvPFv7g&#10;u4+QLCBNO3n8/uTgmArgSOPpvWlHvVy+in7WExQJCh6M5ky341TyXagppM29aeVF9IqJoPcIM35Z&#10;cqTywyUxjFKkW6P65lOA/ECMKdZdgvcDq6KBkbxvZaenbEV3afKEWr3qXEJiB7qnDujWbjF74XD5&#10;YU4vsmu9Hyll3q1q1D6atMEh82MOd9gs96ZFZBuTKeFdKrTmRamgu4sxuSTNpQiXHHUsnUH0X6mQ&#10;/YoKYrebabUdq2vnafEZ2al0mFG3dvsiy8nRDpwyi4lFVUlV6G30JvxArvzAoiE2fftsZ02Pljj/&#10;LZQ5MnDy5M+YDEaZdaLeTNdeNRXFcjfF8+tTlSmBpZBOoAsg8jD/zeFXW/Ow3RF2aKHQNTp5D+lG&#10;Y2UJ3zpCHKTvcAO9xL6UDV7hPDbHf4qwM4mVFVDkSaqMlQhEaHb+qafk0lu+0VqOYPBtzEGU/joE&#10;gBYAj5g5PopDBSyRvtlepqa9MgD7aV5bkASbyNoPnvQhn2Gxs8OENIYEIukN26t641xIto7/VFZX&#10;ICq5IGct9d3q8H15dcT58YMnWC9XhylnJVLIca7f7JDJPUnFSN778R+Ve93mJXMR/32wMngvWl2T&#10;CDwmo8+PMbceSCLe5a634IPkmCk3fj59PKVoa36MnO2qK49Ztx+DKVWM0HfZf3nP3+roMM4Fvs+n&#10;l5nxRaU9zfmRsNpon6RH3vaeZ7zpc/VfnhmUr1XD6XtSEPoUtlSKBhBGyDOptwr1Y2YnPgGz4+aE&#10;xi33M+PmdlhYSXrdMEalwjD1pyG2rljjSX6h7+fM+GlCfp9Y2oL/OPxQ6fyWkDJx2OP8N6HzCYbZ&#10;nBW5oMuHguFx/lvjiXSnnEXTzLSySRBcQAJu4rdwJvSIE5Cgq4AfI7zWI4IDWldBC1Ou3l0lSPl1&#10;uPQSHojjKFkwRyPXF7wzQwIvu0MFvIP7GOORBA9Ua84WavGnlVPe3cIo2ySFjYVBECPTveEdbtNa&#10;GAZbBA9Pp7+HNsktqXCibvLpxuMXJgAHa74rHlM+4D2jMQP5+9CWMeh3eTO8lwe0G+Mj2WyZmXKx&#10;DPmzecY+mBn0gnsHOFGTVUU3g1NNTczZwAEVcbXH5Nt6z1hXxFv2e74MzwnL4FE5PzIWORJQO2TH&#10;9qxwODrDnjgAHKGfFVkMTuBQcIJIQls3vkM3GcFvjSS5WHfjVUnJ6J5OyxiyC6u3gYTDSM1WAWP1&#10;HWiPWU1xVeyhChT1XfZfOTOOAHLQEvVhfEtcAsMSAWjKoGxlWRgNX0o84mILXnKPMgi8fpccwZ0C&#10;hbVNAc80BFA2+HSHNnkHMIxc2H8f3xem58IxlehcgFSWpM/I4/Yw+qZe85o9UFPm9kmI4VHg0TZC&#10;HDylFhxAScja500YycuUlISxuvgEUNlw6hgI+CK6Bcdj8NlcD5uh6KDvsv8yXhCeT9+LjE5ikf10&#10;yB8vloieGvGqYi7U5btxE8OAsymwz9V/eWaAlCk/0ALwWmaeaIFY0/fHAGfNzFxsO2kftHmyZwS7&#10;OKwMKwgc79Ly6Zn+sQmCJR4zX3Gdvst3Oi8lDIa5ApVFxwffMp4aVnQ2Sr/CBxlDR+8tj/PfY3zR&#10;q2rjQg5OGsM6HgCmfarQ6RHz8bh3u/mhrj2x75tICRwq8P56N3ibUv9RTJls6XyjZtvxTknIvJNF&#10;eZbKNWjkR7pO+r5VLpG+7zo1AnzWSeD5GO/j7RN1egUJRzxdB9yJUQa/voajxqfOBatAxRo4PY3v&#10;OFKzoBAZH8+oztmjECcLLCI7dgZ/zZjMRMGnne1nhoAzhiE9+6SWIMJNouTpp0J0zIztUjoP9kUI&#10;jZszA5zUmTE++HSn/i+UAyMVtbcK5s+HjV/UMTmEBm8bg/ou+y9DG+o3ritzaeF4pIwhcga0Kamk&#10;70ZfGNlPVQZEjhvwS9ztc/VfObPqAB0H/h9x5kUSsuVqfgk8kHVtz2B1FZcgp56kkzMYy7oC1oRe&#10;ugzGn6HDG54mXCBL7BR+h2B0/JpQ9gW0F9qRLC1/Jm06QpmZaOE0ni5/6e4iAwBdJyHrcf6b0FTG&#10;Yu0J4VNRHY/zX48nEJ7IjC8OTWyAd1rP9swI/lq2opeTNdUhh7uUQwvIoQunCloUQjdU6bXpwsPp&#10;vseWZaXce/2Lwzrfkox9DwlyoaSRxXjSSU95ZOv35fF2EPJbGP3X9/GzeRc4xkrW+rt7yKEk2Tt8&#10;lEQeoKEiDtKLRWM8wAAnCqcCUR318jGKSWFPn6v/ipOGI8iF4HcJ2i2fnhMW8R/3PBcMQzyDuTDV&#10;XMJ6Q571ubx3z/nvIF6saRV+xFse578eDzLa/41NkBX4EzaexuOfyvQGVMtD0/I4//X3IWL7DLCo&#10;j/xAj+u78VsUIfjMiCymnu8zQ01D9zdoCJD10BUSj5ThhDtalRK0bkCOZmwgcJyWqjsrNcMr9d9c&#10;46/shVCG8cPhe7kjY9FqYCghRCmnIWVj4HztDBFT4KLLAv8aNlKyhcc31kibdnIv7uxMxkzqeahI&#10;SlN8jxNo1+SI5CxzGZ4hsD0zVQOk/I/eB82ZBipSNp1nht6lRhYznSGSyAP3nJRp7fWi/cx07zSl&#10;nPsqQLMsLNFBiTA94gj24Gaux2hvD2ZGE6zszHPjBbHpyqgcJZ4dJNI5a2G0fy7rsO+y/0rsw5aV&#10;ZTfYlqpKuk+V4iFCjQYnycMRoD3QDAdwWmrYafgnH+wZA7F6eo9S3r4psujVKmAsjPgmOm47Zwqh&#10;8Mn6McL4FgZTtVtNAWE6/5XWbIz0X9PmXG4skb/S5jqeAjsn/qEP4XJ+TyH0LIA2cxeELT/+oCj6&#10;PZTmAj8j7feP7+MvdyAVsXFotF73Fifo6lfdcGDlSvCcSQx2JcMhTqZyBQonmrzBFrzQKL0Cc+rf&#10;79JmqBSWC+W9vFEqfZ4/aEde4TJ+tzMUYOTwLIUbzrFYaDiPAxe4ul1NGydHG+RJlPy8zpDazwxX&#10;whUU6sEpIYFcOoVj/RjtYZmZLgKVxQZeVcpzn6v/CsiiGjKzV41V00+TgDMze2GgYI+Y8lidIHJh&#10;eCgeUDhxAD7td/EhdxKmbJG4sY+w0iGMR4RM6b7qx5UweM8ao4ORPD8D2qheOtT5ID9AcGOwsm0X&#10;aBPTrBJwcjlpS5241eHbfyW0udyquoYonzCik8emiO+ZYRLBIOzeFwa/sQQ6Iqv39kwMX11oYs+o&#10;+UsYguKpKhWiRotyiDYzvoDq9IsHWTcqB/31XXaqZRwh9ThhwAwFG1Ie578JnWbnwmTuUW0znmUd&#10;d6pVUDBVQxXv/CwwJcfNvaEiSOI19p31X17vHLshUtXTbgjtoFjZzYmC06Ujj7HMDR3l7+xnXmFE&#10;Fl6eI35X7Ig/7EaMn/JXccKHF93f3e8Mq7/8FZsA8Rz+4ZNhXBYajxhw0BdKtBwQW2zZz4yAsH+H&#10;GG3mjtSnyeDwTa7ILsilk666Lxjj0JxRfe7PTGd8cG5QCIoNQcAm11A28dkGAeGfUlZLo5DZ74+u&#10;96TZgDKA4fA5MzZYWMDHnnW1VqSPkxJPBGaZGXmR+h1xTVZ+sec3kSXcfkQaxBvwjaAz+7wufZq0&#10;t3KhzMc/4hQBq0t7Doz9Y/wbj6uCG5lsT7mCgul5pterw79j7IWJ/Gnx44DARsr9s9DgjdNutpgq&#10;2y0lJ/olFVfN7qb7NF9KIhjJNOtj9LMQ6bxNMxTDvM/VfyXfIV1ArW3ivIQ8HVPxUspRl4+leDdM&#10;VQjQ/lcWdnCEPpf5Q87JW//IA8mPTqfgcf77do1/w5TqkdqZ11aUAKopZSYXgfXWdwbuuoJRlUeH&#10;1td39g7XKMfBcBsTyJSqSMI1ruFFxor0G8Kjd5oplPAPMXeMD2Ke4LLCEVZrKUGZXdZ2TeP73gz9&#10;+S3wMLw6BxznxwQHFk2WYhMil7lGPLcPvFGN0tWSbclIYTOo8vlpYkGLGgLvxz3ux4SNnlAF+T+O&#10;F6siO/wxx54xCBwSJjN/VXRJzOCOq5hZubflvejw7b8MbTzGjoUCLKmtsz6pXCQLFv5L7Wr7Y2KS&#10;RmrSRMuX1uda8YI4ic+ICZIH/IkXdJ6zfMRRImuxLUUKhZeCkOuuRDIQiCT68cz1+0r7L8NIiTD5&#10;LiqJLnRsM2PjmB2iqC7tyDD25S2K00HYHCVofa7+yzPjCXdwBYUic3sOvMDQ8MGriHndM1kfzrGh&#10;6CL7ZwHnPlf/5Zmn/AdCgBxS3zPWelp1CG7CzR0vsLYQm7lnGFtJpT5X/5Uz42ao1Aq8pygzbWYo&#10;nhBFfBqKQ41aHoMGfgyTjYWd9rxgJKmeFV3jo7LXOeEJI5fxdIXBzZj7U2qj9V+P2+5szimhh4V0&#10;4YZH83Hhn+1eOHH0ioUTrEB3yTX2ufovnyZWj3OH1H6r+8JA0SOPhpw1uZ/awqYsHJqTHenNfa7+&#10;yzPjeLC8x4BMu+jAYAjTjA8xvRpAJEISLgo4N+2uz9V/eWayaY0oSIXXEj1kJXia89PypnbNlDpT&#10;+uLn49uaBsTviyCk77G3BY/2K8WaIlITqgH69wr+mb0DwsXkp0SSe1LybVhEKBYnjN/PTETaeWH4&#10;vkD9fvAkE5lpoufRuKE/bgJR55O77XP1Xz4dOcVSW0LjO6VuTQIR7FTFasPIad2odo+yfKlKLGGK&#10;4wq/Wf80hnGJNILOKONt5kleoqziG3iwZzUqyD1/q7PBMjMxZYMEwP9b9YtZzOC9vmdzI9N9VS2M&#10;emRWsJ03nA0T1WqqyixjjdP4/WnilsqIsCoT8Nd0oEHX4M5AcJILs4/ewQTw2ji9GR0WN8h9mKIO&#10;ueB+lIEhLefj4taPyorCWbj0GMNlfuTakRCimtiATt9l/5UYPKd6EZFaihD49JGnpybsoYjWntUa&#10;yrK55Qn1ufovzzzl+GF8LXc9KoDlflvqYkk0oINkyiAi/JoXY93jF/hYXb1JZwts9/XTuE8SwdWa&#10;fN2zkvn9GG3mQlvc75kEF6vAFFwq1tHOeSqd2GSCUp+D5hUIiEftiIv3ufovQ5uIZGYj6EQRpH1m&#10;kNfa338IaAh8Xhh9kytrV03vPx7wyFbqICfc8unZk4VDdpEL3LZAJCn2rChaLOzeOU/+PeIyvNsV&#10;AjwUhFnHpwkdnDPSj5QgeNbIoLtNVVTiVVs/OXMXXZsAShUasqxseF9URW+KavNOqnX2kru3Z1wn&#10;VctEYgZI0g5SQXrHC2FnTN4fw9RcN4Zulpcz3ZwZdS41FeXvk/SzfJpYQxwkj5l5eUxIKamKx+4g&#10;cXNmGkaldkZcAX9rpyqUs6McivLD5TCwB6v919M8J7Q+XaslkSDRAbz7ngkquXade7/xfS+PWVhw&#10;EtBh6tPRKdjaeFIyIR8SLHJOOp+Vt9Hj/LfGI6wcd6hgCpD1uD5bviVXfHokCVjT8KHvDI9+XZZ1&#10;1KwWBs/tct60ndnPjIe1souIYCwwxWKQEjxATopDOiiOmeHOjrIgQI7asD6X9+7dIutNFjgm6KSq&#10;g5pgtI4nOQbFJhaBHRI20LvxKKV50pTiqF7+/fcJmRQMINiICb75vi4BTjyEzI5OGF533713LcdZ&#10;MsBNMhlO9urPQ9YCorJhL+aU7oAIGAC9Cxt1PzP6jvnMuaQWhCMCaLIi33IRk2IQLudiFU9ugGQb&#10;7V0V4c2Crj92dXJhl+pE0wsieGTjIM6l77L/Mh3Cm4wD5HGg/fSZiZKnJQfFnHIiZX86Mk4IMjMq&#10;b87cuJQqZ/rMjQHCmRcuhZpSddUcS8jvmzPjbE1HOLuHwy3QhuqMQvQ2gVr7woBR6iycC+c81n1z&#10;ZuW+Jm4jfzmq/mk0dJft4ffJ/tDHOeN/BTOCr6ObRmTh5sxE1U27m7TaUbyXuE1lz+r5aQWDMLew&#10;BO7NrKiwkxQwTzB12551saKFFSmfmOD9Mblj6flH3+Hio/H45sxgp4U7WadLh004UpXJwTJcHlDQ&#10;pvgXqhzQhh9R6DLO6ubMBHXBSJ0UwWWK1pdN4WezU4LYYjLqmlnqe9IzXjZmfoBhBJx002/MvClV&#10;wd1qM5l0hTVCi4eFvId4u2Xud97RfyUneQFtx73w5ctYmXkYfgZyHPLT8tt2cgfXVRo31n0EcO9B&#10;WxB0LjuK6dIkqttsEOxCz6TnOt8E5kkyz4Nzpl+I8oxj1Uib5ZzB1yqGInFt6UiBGYt9nWdFBk1y&#10;/Zt7xqS2L4H6ZWU1NWiDgEZe+TOCSR0YhpT0YRDSQcvT2zdnnr0CRIEWgpWmYwzD25nKes1Myxjy&#10;JQNieOZUZHB7Zg65ggEb7/Vc0KjinYXR4NsDQ2Nm+pOKxd+fefJ3IuTWMmHcQK4cwFuvC2LbYbQY&#10;EmnZ0Of9mWevJ768RePl3MvJSBdYeGmfGcpw3eCIfD6ZGbqwg5Ie8SfXKCdgglWW7oKALVb4Tdxs&#10;f87WBJOH4BZWitGgJ6jpyCfyOP+t8VMUlHM5abxbTgXMbEXg/sRU6rTTHuv6ks6p2mPl817A9E1e&#10;BdlGzkMgkyW9W1DfdTSZQq5X5L2Ly/yVUYp/k/GZZHBrvFaUfGysaM2jfBMb5wJixc7GmUEHh5/v&#10;2M32FIj2udAHFRTB3mXknI6g6NzCweZkBimHFzS14ouudDIcyWC+V8Ohu7kzCxN84X7dvtL+GE9+&#10;y5qXhlhZGUfk+8Rr15VOOQv0BuBAk2d4nP+aEubxZKCcombL+Aa/isezKo+7ODMRTNKn8gd66KB9&#10;tJISivf3I9VlPVs+6BXkzsAvVx2AJ3K6LpB4g5soJEjZxE0CSJXvfeDmMts/LINsN0RXMjKnrQ14&#10;nP8a7ko3LeyHA1mqeJz/1nj0ytRzcOiK6kIWeJz/1nhCmYmxADzjV9M5ncYfERiCN4dk97jtucrp&#10;W6si5PqxcMTp8YYWUbJ/rYu8ocWLmY/14gPjvASPQhk8CAVeNOrV0z+LP4rSrixf790wpXavuACq&#10;P57cP84ACs4zw+17tE31dy92huw1DxaH6rQCok2PEULLxmGP1lbA+kz5PXGN/cwEKZzoRU+N5AUH&#10;TBX/y4WB4pQBd5Bf0Uyf6w3VYZi6dy68ktpy09BBdf1beS7ketuy5j38Dj2G9+djulQkbzrevgcx&#10;fGvHuzDpRXVsM1P79dHJoz0ugN6dedoz2UmL67stDC2rt1vDBTCtu+j27szkliTnOrC6sGT+tGpY&#10;l5w6LtHS1WyhqcE8nsRqZ/wgm5sYdENAogz2yeO9hjJWNEAGpQWhdJXKlOs41X8Zw7AATBkbpZUk&#10;HzuVSBpwstcBEiFz7hljA+9B8o0+V/9VM2PKJ3aSeUGAsu8ZN0g9hpMtPnmg4GgALnl0cVNUn6v/&#10;8syY/HY2bHI1qMiDv8RBHim7x56pDqhkJPb8JA9BRbhOA9mkvhBbJa04ZubCNgoKO0jwTtiTQaIv&#10;uUn3oc0hVw4uQZi8JbU2NeeLkg8F9raZsUJcs038TSk9D2bu72KRLZ+G6ycK4TuQsdPEHW4AJ0gc&#10;WUz36BmRpvS4QZFE6mAl/dM4DOog1eNvsWrwDxoNOAqiUw/2POmeRw7TBO0jeVcTR2h6enzox7QE&#10;kWgKadyx2bLWWE16nrkXp512MZDyOP+9Gm9s8rg+W73F2kwcCLVV352I40iZrp010nrKLwjiOf1Q&#10;DoelRRvJjm6XSMUPtt7CTsjtsi+OMuFsJH4PjzgfXa8enJ3I9tKWDsu1mCAVJGyroRlRwOrqApvm&#10;GrDtae6hTe6qdR4qadf6K1jIt51WO4kk49O2iVRFn3Cfq//yOcvotTQri/w4SD5mkUMRGP7Gvuf5&#10;MdAOkNyE9jSz9rcke5LbcswMdBZXBVV4DlWgl6K3P4H2JGaRKDTxWDZ1SGHOdC0Mm+U/6dW00npw&#10;zpPuQPJv5pFO0J7UR1TVJYls1h6adtlP9lo/pQSYsPdAcNXql+fg0E7NEwI7GO/UMsarguSdtaDR&#10;ST6MPnLY/M036yJ1Os0oHBPqtxHzHOvqO8zVSQUKFkWJBGc2nyLGsj3jeNbWHg/kwabCTDFjdtu6&#10;hbWEplRqKxaB4yV7fPn84EvKsddD9FlyStqCpO7Fm5TcH7cj9Z0ZVrlDpZOGES/xWBEgj/Jfj8bD&#10;Ey5Eqr1JU31/Wqwmy0UZfT6t9dvT6kl/WzGh78LrQbELtrQBx1tATudDqu4DPbcdu65wa0eAwz8V&#10;AVQCmHl7OOMgbkbvsO9sgYo2GPbkD6F7tIi39EHeeF6QxehDh/Y3r+mDdCi5P4RY8t9WDcgf9IFr&#10;Ea453qIOu6s9ZCYTicuHukauwYKkWxhqvEkG2Hh4jz6UQZqfhbJ6ao+KCJEQ+qwamCzwJ0CaXnV4&#10;x1U3SMPKHIBQT7Tl0Cr/gj+qdGqgjFazhLenNeHgvB6voOOF1wPEY/ebDUobCQYAGiw95wkNKQnl&#10;D4h77piNiB1R8XgHVZ5oXN/PG3yCc6YxSPZ8JmBxvgc+LTOBr5leQ4YA+sky0zqasw01Cp1IWeTL&#10;unbd3WSL+B31qtA75qvqzZKsU7m24Tg8HpKAnJAjEMu2YrZ+Pv1Xwk9dd3JO7KSIctdnUQVTy1Zp&#10;WNc+SKfyOb/h5bs5VSibMUIuPdJNYdM+6ZjiTpmIrKXnGXFjN1uRwVIcuM/SfyVWKh099kmcOu1Y&#10;75P0LbczIHNcwZl5QXhHYYTCynFD1wM+gCsJq1ZvcsWhIjLzZ4lUJ6kTkibu3B+OYNZ4E2YXTOIe&#10;7yH+mN49BR6WI8PLAB/TZ9VHAQWlTYquaatBxne8e29WGZT+MCodpztvVRZFQFAKwRImx+tbTcmh&#10;/0x8Pk3byQsCULw8diI1zqfiYVscUBzJ69Ax9+1zo4ItZFJklE7d9jDcy2NCApNCUZ6eVrmbFqPW&#10;6QlMsPTwJHbvMCqWHGc9T4o0tpONPE3R6e05hys9VkvYoGthqkYJUkDloX63uQIApkMmvJcdJG/t&#10;c/osgmVpcTtthdYYtLBp+zyAgN2b8fPTnD7aIGiyZuzFxoWV5Xu841H+69GVkKNEtnIyeNT23HSR&#10;aaCYdI+uRmHl4RdKAEvRb/uBzBI5yXBPBfm0n92c3Ad6ICFOsYjjFZ/CNrWPB+UgtafjKZ6sXLCa&#10;Ml3Yod5y8kUCytl8SPF2daQPHPMw/83hNDygbiXoTi5gV917mP96OOI+UY1s9kxTuTwl8qTLnoU/&#10;KerydjFIOqxDLYbAIEmAf4yGDuNUDs44LWV7HBTeJu3SpEkNQ1hPwRtrK6Uj6aBq5NkeHuy9Ht5D&#10;ASUVxDGSfJmZjTUnaaj2kWBdEVJtk6L5p6iCg1F1Zvj1vfVfxoPp1Tqpmnb+MHZbz8Yk50yp2IkU&#10;mKFPpsVTY8GBWI4VH9MCYTNsCGkRK7PQUVOs+yz5o72KfdlYoPi7E7NUeL7IifZUd1Yn2nWw9l8J&#10;5EnU7UTMRN2M7Bl0jTM8E0BMVXJvN+0kSs+7xUxPrVeXdx+Ctu9vIXvFO+tUJ5HuYf1lY+AE9bOW&#10;QK4txlvg2FnDkMPPEz5UXUifTvN1pxNNxHhWpyYV7qGWBipnSslG+SOtMCM28GM5Jme+glBIWnuq&#10;jU6OmbOSi9s3xelGPUYDTT3kqdb9VpmX6yoOjbQO9UKY96lWDfnw2lO0wyNiyFKjhClno4XCuDfm&#10;jkyseJMg5BPuSXxeNWKakz2tuUwAIbVuCfQlSfTCCu07e2PFokBmU07MUwUFACJy5tKK1fjg1W28&#10;KdN/gyaJCclU0r7IeldcIL7uUf67HX2ub73MicPuQMEd80DbpOT/sQtdGp8+DzmQUWDerYvRqCr5&#10;9ZEA/XY0OSfpH0bSyfX4fjTUGo1bCA2ol8X70TQWy32iwJZ8Nhz7qQdUSeD7lwXAsOKlUpEEW0qJ&#10;x9bUPIOQEdNbfE7345Jd/CSPHI+Sb6fBUl96OVKA4jpCZlhSUiEbmjrFgqDpqOq4pfdMNw7qws6u&#10;buPjJos5Pqvysqb24Itx/SCWhZocxRl0aPZfAVsUfL4bn0WF7Ems5H4ihcdD2not5QMKt2RxAQmZ&#10;lEpv5/S5Jn3oxpXgEopZ/qGvUszlFAtMRNXZdMza70f5WblkWgp2MOFeSvNXQe2uXowbEIPSASDJ&#10;wtv9bOckjp1KGrFGVSJNKKiEi+R96mYV7kbjJyai28iTyJJXIN3Clek66nGNQtsnjiGbhhvkZRoO&#10;SxwNUB39cfrO+rmRN/iExv/gNte8HIWdS2PH2lT5W/zz4OV9lckfcBpmHIe3qDaZ4c9Nqu5dS/Ue&#10;xmh/+KF2doIF+SdKfdnRzQILtPssfcbUSIbDmXmU/+baVFyQOyL9vvruedR2P8hSQwGnZ+cDCAoa&#10;qMWS1bO9xb2VLZQ+V7oKPckMUhpSavwwaNqmNjBhIafIJNQp/+OE4C9alKYDhzSbvJT7hMPeb0JF&#10;jRjCZ012+RFl8Sj/zdHHTZ8s7V7fk3HTe4KJNrfhCTjIbvQSHMeOC7XnV838WwLlDl/jHacYYb4j&#10;yROPvA//jf3Ayi3PRt6ZI8cetcMJzpIrF4JqqfLtUXKSGEGzeChhNURwbXa0vomHut14b6x57lyh&#10;+H6cD4QPUr3fD8Inoz267y9S9C4pAp+B9TVGk8H3x7dxVuXW6NFfHh2vdwsrAplpKYG46gQzoasi&#10;/cjHwf7OslvpOckbuZYdxW/HD7ZzTjJAJTCNRMgOdj993XCA9TIvaJIB1/i2nZN8j5SmuAzVjat9&#10;dvSnChxfCQDG78tPBkXdwQlaiKp5wPjgDZpFJUlIiisgkgOS784NQSaH/JiBpI9+boggmlTlQ1xj&#10;DcDot27LOvjefj87GBLvwaKLz8qZ17zPSi41gM+MmFbW5nsqrPIO+yz9V/IzNYNJSOLt7ZcM0I+J&#10;0pVY0GheMB8qGdF2f6pstGinz2IY52yUQ1qa0MPxRJ3X0pjMAHm0x1qIjCitKQ7xvThWa1skcrw2&#10;GlXNW1CIU60zdMpQqZS1CWt1dRG59vmUWMh9CgQ9WW2+iuK9OAZh0KoXHtOih7GCNq0OMNAA0aRr&#10;PGOnHbD9V4CXaalc9IexspYPg6l24I2iuzbtL86z1L6BxZM8S1wDCt0nkOWH7h+mkDoVG9RKMbx5&#10;t1fn2vf3BjEI0btwE32eZQS0/sALGKo7l9dbllK4V2G4AUaOpzcR5iYHkDgecjoRajipGH31eTrq&#10;QmpfMiZMPxxMn2pASSZC90t8wNFVqTgwhgWFSnRzVhrPpwRiyyFGjp2qQDeoqjYzPdxCtu/tzckQ&#10;FIEtjUVDvGXE/HEyas+S5XV43oLOa0loyHD++CTqV1OgcSOr+914iAFT8y3r3YT6cTGrkizexCnU&#10;+LkcrWSaxUMjWC2IjgQuKKMtbWij985FTX/SsUiUFe49U4X6gSdD51wWvoR4cR3OL841Y/yNfapb&#10;feIC4ZOuiOKLxr8ZOEar6wU9aYPpNoFE5y8M7L6CxHpCdUotE+qe8U+InnmiaA2dTVL8jj4cL0KF&#10;+212+UIpv3rHDzIhoT3impfaH5dkOPlKGFCeCn9ztx04rC/QAd0WH4WK+N19S9e9NDzCWcT/i7Xh&#10;3n0AQnWz82elvvXPcgmeP1ty0ejJnV30Uog5S/rdQk81Zk/V9CwZ1ebNIRn4BzrxhLvoMLSsiDkh&#10;wwe6CLEqtVUPsSjVvH0WW9NhrZPMxLWM0hVvwpKRNiEE+gn2X4Geqop3ojIMJerQDT6aJDjjnHo2&#10;Nc6Y9kkjCWIpY04RzgV+7uakIyQh7HxTWNE+qwZnQYWErZd+JzRqcBk4UfYjS6rP0n/FPtUMNRk9&#10;5Ls0cFGNgZvpQOZhlhkISs9xmxTYX2DfLRwigVYuWJ0nN4RLtZ3Ap+oC35kF/+s4RPkEulm8iYH5&#10;ALbEHdX0TnOqy2QIAW9F/bOsJnNkna3idCjnDEC+ZWvj4PQtuPCqbPp/yW9UG2CrBf2rIqTv+A3H&#10;5vYjaibds9BAV9T32CzZ553f4CW1f5MOeVd9Djx3YAnxXZXtD+iRaBUO7Mv9EOVzcjF89F5HKWpI&#10;nW0mF1jPqKC41imHIzLU/Elkv0CggRP49oNq7uGhmhnGrujxkfdNGCcQMThW4rO6eK9pZZj71UkM&#10;nHzAV2CQlrTqOtyLFIhnu5407kebCQMIKJVuUA3c/kEuv3T6TEjRtS7LVtC8E/lI+SHHvM0JlqV6&#10;SdOq5Ei3YIseTb1BrFbI2I6MRnpVQ8qeepkdbtKyvX55c3CHe3OCJpZNZSD5PJENbpyoO3m7A5ZI&#10;iS/TQldM++jWnARAVWmqU4Ht40afwSdXus0uJXE3HFL70DwVsiKyyOzenDqmQE31re68DM3P5jcd&#10;sigcbgtihX4TJ0R5ertk6L+CA0gGerWIn94/m/Q0x6WRYMtNcpiAvsITXZosDi3otM/Ob6hIVEXJ&#10;gKpsDfu8Pcp/c20w5cxWR107+177aOJAIGQwDFr/VBdhj3pjuMi9kJVmuOxxmcdO/jBcGEqO2tgM&#10;yUmhexoriUmhwsVZIga6JsFDBQbGmyO2tYXc7rQonVEGe7yJ46chHtYILY7zId2B14eI1VgQno8H&#10;EpbPIq0DrhjzXUtjQfJ/xYJQ2huZUMardinxEN15qFMnDNnuE5jZU8qVCMtWFIH0gkC8pqWxHFL4&#10;EvAw/z1W7ueETWdYW43JW6dn6FFJlWMru4db/OmzvME/lE7HOIaP9h7+oRtyQ1gsCe2pMQTS31A9&#10;AhdUoNDPhYQIpxURUnlQq0ft0evDaG3oFs4jyJyvdz40LFi0krFaWOaF97BDLLiA3KBWbApzjzlp&#10;l5GynmZYXRwBBI406czUcg//sMZ9fy+SuzN48tW5Ji8BLze+jqsWdHGWfWdvcIEjRdOPU0V7HafK&#10;mv/gRRQBfWdAvDColqQr1rLlxhkXsPbUl1wsmdspQ6W8ByOMpQr8U8vUNAFls9oJqG5nHUaAjwFj&#10;TlTAB9IKrwC5Snmi8KI+J3dQYt11FCsgqFF78iLCtE/quf6HfyqzPmkB3y+vgOOBk7EgbLfezQMe&#10;wpuB8+VXvAfb4SeJNzGWOm1Duoqc68SwfbuShRuXzcWzR85KdfhO4cmyEV4zUqNdVBI9h9mPWq30&#10;ncJXWsutXdJc0c0pUajQPuY5EeVl/8vn0I76R80o46Qf6nWzigrSdt/KcA4E1De6pJpYBmg/xjV2&#10;yaUXyt64G6ndkRNnaD1n/RXvczIwYh6qzpu4CSVwjkCqs+SFjtVXEFyTkg85q8ac9ATsAmB2ZYBc&#10;nb3RX0+ZInqTLBUWd3ufFLQq4DneJA7ZcYiWJi6S2vg5oNuMRZAjiE50f068P/YcnP0cg1/EgqgY&#10;7doJrcFUsDtWC0d/cPczyQpqBz3e5Dy70MEs1gWIeng2eGkH5Dxa9JarzgDWWOMkFQgsox8Ph2Hj&#10;Uf6bowklpX/ri/LgU0XeaTTh+1gsfKbwy6N2mMUlIuQQjHeoFllUPtQxeTq1e3q4LB5RjHGzYBH0&#10;g1NWw4Vi+7zZOAUcWBqi5kTFPXVUgq/kQ9jaA+saZUK9Ycdnwckua/D/qd1jPOSzfUHEnzHexkNi&#10;vAXVDs3+K04PBV4R+vEm1lGva+G2WAd2oLS1JxDpQAYCAcgH+hU8ELsv5kSkdk4xlf3+EFbqbg1c&#10;AUqf0WpxYeY1xCfOb1yKHSo/IfXoHyBT6fse5b812nWDR7k0M3jUDoa0tbHHHte0IDYxVDibywk3&#10;xfMkzySfVq17QOK0n+2chE+SZ2I5rPoiqQUO/BCmWnQhoJEEQ4HpVdaH95tQQcvmK4I7oaKkwAkq&#10;y2hUQ5jGGI02EnbNNHq7H8S9ZwAPu4MYzdi1k0D336IQzQ+BygObb3oT7tC9xxQJOGUf7WcJw+Ds&#10;9CXfunW+8nT6zvqvhORUr0k2wEcjYxxArk1AO1Jp1IxIpAal8UX4IUMi93DlqKX4D49+QOhQU6t2&#10;A69BNug9HlY1iGoVA5FuzakOn8FWSNxWnGfaCWpF6sWbCgwcamlFgmaPilLxijmAjQ9p8fcTi7S7&#10;CqUddWpeEFkJ1idh51l2dGubOO0cMlITzg5aAsnJrAgc45lrZ41TJU8TTY2CwvvOScXnghb1VZVU&#10;TLCdtgL8lqJWNQfMN3XPdyDfaZ+dmPGZJZ8hTG2/Eu94lP8GekMLkJEoHzxjbd6VR+1IYqojhbaz&#10;8YIxcKojxWuoWslpszgEYZkxm67h2CdCee5YoRyCGa9UP3SsVD54uR+ReaAx0MQ1+D7VUevJGCGj&#10;hVP927vdH4Si7EuObN7gVPa8KTlU1VVshWhpNjE8neZuTvDmO7PrdVF2qAuGODiFx2VAVXcXd3sF&#10;p6xoRyAHgSgWyR32WTrE5arNHC945V/XMA++G0Bk9E9g93Q+faZkqgRRCLUNgfODYtB9T3D2jC5C&#10;ZpnpXpudHhJeq4BZn6X/8pzHZ4nvdnc9jopaEP+B52HCWji7bxh/I4C3c76X64dGgLd+qZ3E2E1j&#10;+42isZybrizKxklkr3y/x301eksz4L7ihBTLc+OKDlrYNzDBytK3Ij9H+HLr3JQOFoSJ/yG7kd/C&#10;feWvpbdW+mVX1oZmGsinUOCimQ5DcWAZ99xk95h7c5Kzkck/xN7WewGwCTO9graIS4hVvo+UW5iz&#10;KuMPjtKxo/8K/CSO7lt61fy+CzyycJwxo4rjxbohTp2mMcGkDOTf2ye5jql3wl9Y8Hye7MxtdfHa&#10;ckFWe4jgcO0NYbNwzNyaE+g5Hfts/83Z7UpVb/keZI6pf7O4Bo4rIcVd2OK2tDZBRVGG2Y2aeP0+&#10;MzuFpSn9Z6L9OUAvc3wvsXbnSamBM3+Gld+2gs/ZXcF0nVzXnpV2ms5jJYMHJtyCLbaJ86NUl9rB&#10;h7vFBuku34OKyqDPQTX39zmnkWAmdp4AqJ20RluH1d+DizxTz+RGiijNvX1iVqaDAYRfvFN4YKnd&#10;GmjCfhe/ltKPErZP3WXIeqsWirQ2NIFUkLMx59l/R1Q5W4whi+WyvIu3JKk7fZGgnmLjE2oCanh4&#10;zHn2U6JfJE946v7EbEiNAd+0QonznFO0/OSPVYQrk3uO4PSt85TjzQli4qCNVtAonYVz9juTYAMp&#10;DSAwd6Tv3Jryv18CHvkiXp82I7yFZIk4zk0iplKw46Fc9vdPE40UwzTmHBJyhiyaI20ogrsphrAs&#10;iHhwCl6FJp7MCU8wiyeotnwWBEvMhNF0doH1gNcsWAIhmBDnt0Ar48kIf47scMuQE/OIBfSjVnmL&#10;UzWehpoovU1/BDwcNJywlqYp8MI4Mhp29tZc2GZYfRm3xQiy1tR5+qJpIQ3dgQKzHzUqKNqj3gTv&#10;GG2Ra/n1R+AO5V6Zy0OFXzRlqplU/aRHhHf72cI4FKPRM6U45Qr7rvqv1JNV6+2UOPC7AZIkOFeS&#10;CSf6s/9YTEzIuXpzfYr+KyekYb8LMlho4zckDyAcc4ecXF+NmlB8pH1MZPfJlIRuU4AIcMtnCZSi&#10;Cg3IQTLLQ7SQpERypp7YH2CgU2TrTesgCm5JAI6TlIxqkP1HcPYQdxdpiHvQYp5nsI/2AF1t1J2Y&#10;1qcQ3AByJhmlgqSPRegzFnSP+qe8AgyCrseKvqUxa5+jFKrPiUsgPZ2o2KFJ3Jxz82bBFjuxPkum&#10;SIctmQZOmiIn8oF+x1aOz4JDHW+nz56j7XNyhTMvbu5zytlAanXUnLM9VMfXYNuSDnTXenCsjjX9&#10;l8mTULyP7LRPLIQqpJNO3uckoSNNt4ewpQJFrfEGmhgT6jxxzCFJ4yGG5jInGJaGcyHYPdiq7tPY&#10;B6vp50kaQ5E9SuUC24lhwPrGmzfnRCNIs/hMglgQKhMbfEhpnx22yOdk/UXZN+fE1ZVRKwJCi9DH&#10;4UgoYsx5ZoxkNuCHiodSZLc4ZBloaUKC86z85jsetcU4HDU2DIbC3DaOLES37Yso1EBCWE+qN+9B&#10;hZ1RDnH1WbLUqpggN15z4vP2NbrXc3q/CRWiotQDxmxUFA4UZp0e5b8eTeRoxZJp9BaGrAkzcsww&#10;MpwbDNUhLMUCLLpfr4B+RrQkTvkhF8bfq2ahg2pPnEKFhunuP6cYEfNynvK13rdAheJ0tW3VbATA&#10;/yhq133w1qIYXQlF/uYWhq9PoBiMRqkJrXeL1EhVJ43p4XxLLiAqbvrCrvezn5PjSP51Vo/RH2z3&#10;nnPOoDP1DBkLmvz+fZb+yzR60DVu0MUzSrkBroTx2XPKHp6o6mcCEJ5wPugtIXRO2SNmrDtstZXd&#10;w+KZFKWGenaPxknPdC0s0fGPhYkTXkm+UiZW0ThNvciCjwW5AvHmnIcMPJt1XAdOIcL47NkgJF9b&#10;LYYFBOnT5hH9BPuvPE9ir5gM8SZ02PeJg8iRPuWGLdoQBkU6OehxWNGgPotpxrOhnTqsgUbudXqU&#10;/3o0W861yYVXYTQP898czmD6SYytKGoegnfifefhqFseTt7PIm7W4R9wyQh8AzIq8Jbhfd9eEq4K&#10;G12sKV4qTCEbiguoYgVKCe71qGSlVXa7ck0czOoTraukh9R3fpJ7IP6EgfqGpSRD0IfNNIGsz+VN&#10;keNpuQ+bDol0bIps+TQJCQ7JApxNBS6foLFQbBllMKyMe9QBVy3BivdjcU/QLZzEuPiw+jt0DYhQ&#10;Liw9n7LPB8wHTxWNFPNVdrt8GNbk/cis7Lslt5FIYbyL+z908Hu7VdaJTwZ/S48vqzKOnrDxYSyR&#10;xTMCi3bvIZb3KJsAs/O4yImymmU/+AnSk08NjXjyfLZ00+F4Y1GyS03dHYn6r0QpXTdt0oViFkWT&#10;g7cngYi8uH2bVv3mUtMsx+dNIP/KgR0rPvlp8fkSyssPn5zDspCVbSGWSxAwqzvvTUtvdnuuuLR+&#10;iZaos4A7CumaY0ybebcIMfcoQuMgEK2nN6clsOGaSUik10ySK0RaUZwe9YtLdiO3pmO8BSbj2VZ2&#10;w27ahRnJzXa8BFbmSx7mv4EEiC0ynoMh00vniMF52A5zEFD4011JQYfZxkPhgHgVYtk0KqJ6cIbl&#10;/BTPHhL/jpWit/7nKycJyGADvd8WxV2u5dMdGcmaOLK3+1JSqHNIVBPWFW/OADkf6iYfVd5D39m4&#10;1SAQGyUtudYtNFFmlJ3LaM1f4PbyaQVs49MQz1KuxttD/xBZkNmFe95ysp9e/5UIgGPJGZ1kCrCp&#10;ZWYwNPPfoRok57Jn9TNNkMD+rlKNDXXPiXXlaAyVbmnLT6fzdjwCzKLE4/y3vk9yVQpk6dxhGbz7&#10;Pvq4d6GGUfa++LtbyEGursBUwlH2t7FMhmNi7CYnI+885d/0GP+skQlZEyznHrYgk2lmn5gmRGwy&#10;4RM8VJrHQIeBp+tjUrISmTAkn81MlYrZM54xZdNPjJJY3uh1kDN/LvoCifCEgGphlFbsOdoe2iSD&#10;OewFy1LxXZt5ejy6jzV5pRR8HUBQCAz8gpdezHys+rgw6zjI6UI3xc67m5+Z8UckGtCm5MDdPlf/&#10;lXiMB1MgjFVDXV0zANqor/40vKu7j3mMtu+3SSR44PfiXZDX8NIsCzgnNFBUr6fM8TaUkecMz8g4&#10;9wm3TV21WxJ5cr1qkRonPFHtBYxGY44BI132tqSYwBidzY6LYeRQNrTBowxU421lku4xcl2pUrzS&#10;ikHdJ1dMuDit9Dy+LgFVZ9iTHXMar9Jrr4qrMlZ+tI6HLRfk1F39D/7Yz0fevGX9F5A+aF+x0B55&#10;XlAGLrFwnYaNINde7l/MPCO6r+k7KHAmE2yxriIvFAhiPpm5ETczL3Qwcx3YTjdUFq7DzD7Hvsv+&#10;y9SAuZdePmXwKeTfEBclqzQCmQALtPF+gQXJ7yge9An3ufovzzy/Szpfj5ygJU6flkawzjwssuRZ&#10;D6EtAjbf2PC7+TE5VeHOOtBgBglKSxirJ66z37MuvzS88Cn2oAUHOR0G0nNlMvPbygn+fz1n5bsu&#10;5zzNrP11y4SFjSYDyf3GfSvBifou+y+f8yQTaaS5JDnx6UPg4v7VBRUNASfKIP9S2fsPZj5kIsXe&#10;GJrLp/E7JRpQpaU8yzbzJPaIeNBA6sHMExfitqAl17sJLlynvyeJeggTpY8909mAYUo3EuyWuA46&#10;2/AEjYMk0LVEsFAmUaxSTpFpKDPkPrQnRVSNeHvkjE+zqfo0CXbj00VVtCBxzyQC0iRPPjhnem6o&#10;fGRsimPORrDHp5U+nCD5BgFDKZseo0UkTeIUke/89p4Jx4A4ObMS65oHaVQ6ZTKKKvOkoM0YNi6w&#10;9szqzPqAe1I5VCkfqsNc2CMmpEMW093Yx57bY+D3aM/KUo49/6jncScbyIi0hnxMytYin4kEu0Sa&#10;aDIxhSd7Juhh3RwZuQrg2W5GC6couEOb5y7rGH6oJzOr13qeM2HHlW/D01WsNRAQNW1VWaAz2rjn&#10;Y/VrtN7U+WX/ldxTmajWHHefptET3CNm3iwMkz0jhkrFwl3xALf/gjbGrNFgcxiTl+L5OY+oTGyK&#10;my3Xg1Tulg+DCooV9bGEbPHSpfbwNXX49l+GNnzb8hl7Y6lpIc1oxPzHwuReXLQh9fC0HYV7OC9J&#10;OmkGi1ZN7pJMqvgo+UghDK61fMaTDOzx8FV7Yfzd/c7wHdiII2FA4Y7GihTuTW82MlgXW/XH+G88&#10;JzsL781pZ//H2dn22nEs1/mvEPoYwNYhj/gmWAaMGyRfjMCAAcP+yFDUlWKKJEjm3pt/n2fNdHXX&#10;mj3UrO0YCHXu7Jqa7q6urpdV1eeccY1q126TduDMmVQW5tmUU9paJ9Ldq4ntUOF97DQAPj4oLXaN&#10;GcXvJTw8bN8N1OCOrCaC0qaTc+F42NHhc3TVo0MuYXkPhiE5uNRjhdXb7A59wYkvQN4uTZzC3v2J&#10;pQMFUAtJhuoQWyQHwKB3ajQen5HrC9Q6WnDQAkA/DoruMZXWUD9hb9PAkfGybtVWzkOYhfgUpkH7&#10;y5JthnSAyPBqxjymhLaeIMxNDGgQUfUqLAr0tZ9cmv2voS/UOadUEVdtjwY585jF6KyWdsg4XQ19&#10;V9FHo272pvEKrRbOx1z7unhyIsyJZIVnEWv97vxL6RE45ohgPA7m4VMoOaw+j+SmDqW66ESM0JEi&#10;YKOMqtps/6Ofq+ZWNeKHxmF4cWTh9tVRiQ/xbF8deokNzaP9OCKBN5xr7DVH2s17ZAMqsAm1pvW7&#10;+nf8XncdTCwU6cYbHXw6p8rTjdOC2NTjofXbM0qNZjqHdoiHXJCyG4qVaaeiILY2cWcSf/xSknPj&#10;HkiWgWx1WW71u/q3RmZcMJm2dW+ny/nI+qdzDu5NAqZc+8BJfbsw2WyiN+/JE3BpWl16ij0M521P&#10;LM4cJSPmrJovOtGatJA6qHZ7zCk3TW7CdCMt52MmpVGCCOofRLy/Gskkx7QvF6u13wq0PgzdUQk4&#10;4pgUMIn6hvNxdcDWTvQe1ulVBoF4FvprfASg/emr1Hvr37H65IdwQsbvOeBnM6P6Xf07f88c7JYq&#10;OBe2Zmmk+t3pzBEXkuzvU4Ma2e3bOTWMqjKx203mB3sN/Sy/aaNWMfA9mp9sqjqH7LQkdA+BMQpj&#10;AOyMx+RRDqHEpySBh9mOpQc0tfaGj7LGPuaIbCrnyXgpKet9OG1HHX/PvA/Hl+GRYC2ZrN85t+Ki&#10;bT5WgojfOA/nnFKVrpqJbeBbQ0/XmsKtFk96hFGwlkijqh5G9hMxQy9XDUR9af1b30ip+Gglpt+/&#10;Jhe2y3z9rv6t39tXsVEj6cJ3V7OxMVQlqG1fquHnMJ/ZSrcTZbOvWszTmThfA4rzRlyBV1Mn5LqI&#10;QEPBHCWHQBf9w2TGjb2Krh9t9240wjlnJGYAkkiBUC1ksEJUGz7D0EWcMjTvcc6YtSNvziGEyq+8&#10;gfM6rg7ootGTn9VUJd6Yqfpd/VuriRFbpx+/X9VI9TvnNqjUyqgwrDLFDpYxzRjKlAMCQRMeX2zS&#10;NdVJlMdIUH2j86ovKJ4vgS3t8C6oaqG+vWMZWN1eL5AGyPbDTDi34vJcRSpDTtXl0wEJRL/qRmbF&#10;mzBLbM0eaGNSJwGH2Ch3z6QFjOm0sACcDuts6gpyINPCwtOkT71zBndTmoauvPc0RRE4BhN4HzNa&#10;5lCxx2M+bJiNlDUPDNr6MOBXAxlE1TMHbtkyPr++mihteA7NiHM/wnnfXE1+D050QE8wJVftbr23&#10;/q11lIjO99PjtWSsfudfV1Ss93Ay1Al9zOIaap8o9Owhk0nRKC7jmMdvz8Q3OKs2atCiiJgbtHBx&#10;Zvi8uoZDeMHDsoB/ZNsPaiymqZOdl/+1j5mDEJeiaLlswG019ZLkfePVyP4Op1gfpv7a9VhR8Kqe&#10;c17+V3GmmmAEDSiJpyjeNDNzTRRlvhoH+zAlZDgmHEq10udRsVrv4onzPLoj0TULF+mPTzslgatd&#10;Jr8XQjrQIsgnqYZxaiia5BlxRQuqLmNHclnwFUHAp6/FBj/+DVvqMDK6Eyv4sZ2wMOdEOXzp8fcL&#10;+rhV3u1WV9uBp2tGTL/QOFBx3cjh0zkja83YC4cmBHKfCvIONan+sh2cl/81Vg58c1UVPKNDAhrQ&#10;doiA9mX0UvvBrB0eq53ZPjtEcr+FMjjlzMlNq5CipQLbx9yArYSbwE8fP4yecMWZqPE9gED6g1eN&#10;scJc+Eo+KJTCANiIs9DnXWmQmawQK4/5zI06Oo24c56vHlrhOfb8HuGf2562exXQO10M3YQ0Z4w5&#10;Ke3r8+t/jXXGGp1tD9ZKLc4E2kpRPsdac3MOzQj12DsE9L8VpT/sBeUh5hqpJKm+t35X/9Y3CuU6&#10;rFkgIWod7Dbz+ciIH5SRS5efgdFcI8PuLQeMhIFaW9lq6raLoVPICaoL1c7Teflf43u5606Zz003&#10;SOnu8YbJmS4aypvuj9Fxh00ti7KOgA1aWjrQeR3mCKcNLVQvlf9ymKPj70E8rJXTVxx+79xqJeR7&#10;16dr0swgIw5P16wbcZgDBwSt/iFjXqTO8jklGfQ4Fc6UgfVqFFwZ1mdySoQS7bdznmIc7k10MDGD&#10;8dUlfYszbkzZCmsLtMcqYirqmrGQc998J2NGtsrVwvY93IpBlZq8nBozh8M9s03gv/wwGmVyEZhW&#10;ag1KTVhrnU8OBxU11GwTW57722XK/yoJWxe3nap3Qi1zUxPydpuQtsJ82OTMh99x4qmVzZzOs4Ol&#10;H2m3U6KzozjrPLxDXxDGry6qBMxKRtZs4zNP2Sac6zBgvgT5LAnTUXvO+bD/Cf/jEgzpIDSHbec6&#10;9fj7vv9kwm4ScWW/EKUiUj24SC0eDutVoUS1DTpo+/Q5cA6ypaOoX/qGZXYqR7isRAEGZ+b3cHAR&#10;HamWonDmXDtwZsrLs9xuqqnROi//q7Q/0JW5HpTF7U2C16BY6tEhTpxvHpM1H0gBQSEoRjvVkYfV&#10;IXFUiSKo+L8r7Y/Vu7ggCbVP6r2nIwOhItti14T89y5pc2SE16YHARwF7WNKo1UQyngCC386snPO&#10;5I0rKKlSfU870uhutqTg1ZxRrq6INyo7Mb67PizTweqbNQ2gk0HhoU9Vd/IYI2Nq//k449yuMWFQ&#10;GCAuoigCvKV9UKqB8dwgQQTycmPMfAMuTj7beIKFh4KzbiO1hWzFsjzmMw4fhgqqWO96HI55VfCe&#10;vppDsBYD6w3PzT8MMaio53p8w7lkfOxXqiTq3i3xpIX9mKn6Xf1bv+eSyopZqUEQ0RjXnKcSTGkj&#10;OKqxXDJGfdK2qvKhKIUH38OPc2uRGZ+x6bUiNyM753xK217NBVZDUS5BuXicciYlVoOiU8xuB7RX&#10;E2QZVsRSCO0xSa1hv6xNHXJG+ksGqQXGKDBB4T5ajoSjQlicOb5HVa7SZVhZY4V9fv2vIR1UvQs/&#10;OHSNnKsDZ3KLdSDeqlAyeatbAY0G7vHYH8GqVGYBHOKgXYPCY59H2u1jgpzVEYAxs+nvsBY5PQuf&#10;xnZgW7psA8OfjezOHq+mFI36Zp2Pu5AcBfbAmOf2vfW7+nesi7odTUWtG5ZLH9bvTlezHyzk99Ww&#10;utvB2E11ARpnuU5Hf4wVXacWy8qdS7kcoUIVf9jHd2sa6fa5KWa3hlXvQMSxrOuIdh3lo/S/xkyR&#10;0pvBTx3ph4MFfKvaTe8fdvJYVzDUWTsfX60mJhPAmXopa3Whg6XdK1e3fWPFWv54NQlSTxt9zsrc&#10;Ia2jAMBmxNgjAmrzNHmiFHYNfjOy0zlt/XHOzE16kas+YZ/TV5hGHlnCtVXl8XjMWV7WnfPyv0ru&#10;1yVh7K6S+zlmgZ3noORa+Jhb15o/2punnLsVcbbtm5lw9rgd9Ryx48Oy2W6dbPjqol1jxpVZs32r&#10;rpCteThMbZZx5pQvUKu0KPa7KQR6H6443sljHJGpL+bjkDMhxBkfuR0z8JL16lsxIF26zkvQc/dI&#10;WLdNTnSkoi0zGIYpcoizbadWib7CoLWTXab8ryHb3cYFKaZckmnnrkKRtoO7wkFdl1UQaWDK7tCR&#10;zPU65XWjuXMG01ZIcjIOxAL82OCGlyoQIhNDZOaO/cyJogYGmy4gTX1shEDWezpKRKNVONOnBJSW&#10;eqfv1Fi7T+8YMwm+wtwSjuBw8jET+JtQIBpCqbLPOLc6fd3LsHszmWxbUgw78mBTAX+Zap1adFX2&#10;Gmd2Uqk4mtjIN+FxxFndzKv9nbLao9qvNAkgL06UMZ2yKT1hIOwdU7bPNriju+oz1LaEPP+2UqSq&#10;B85xcRYwqR4jQbszvR53SABhsjvsSFZWFaSDM9/v7h3QnYepwyj3V9S1zTZtisEHDWqU76jiyWab&#10;TJ16wm5jJp6ry6Xt1bTTrzGrqbefVWR6gJaMKQEtQGosX2dgc5jEg/Mjl7w5Z3BdVYRO7AHOPmYw&#10;aMIP7N8Npm0Xg2zMiFVVuTIC7rbdvnouJPnTqreiVd0JTAwMxODM7I34WsgZHG4FrhU43TNli7NQ&#10;I2MxWAoBDPti0HJz6iFVrOwmyw3nssd2jS0sF0KxzxR5JfXX3Pdi/a7+Xb8H4lG/h0vt3fpd/Vu/&#10;B5ZR6AhS6yOpw1fV787OEXBsmrvBhQjXUbDYigMSzxuJD5ji0+Krz822+sjJPbY2njdIi6LF09z1&#10;8VoD9FUhjKnYH07LesyH1wryZbqFYZ9NH6X/VTNFxLC0Ip9x8M3BHDIl48OIhCpWaqsParASPaCc&#10;dY7GnAXbLkeUW8B0A1V/Ndn86S0yPa92uOYc81NU6kDMsxPJeN/DGbBRLSTthIRINM4ca1NdU1l2&#10;2OUP5PQKb0J0WEZNPGbiadX3iv8AXea7fFP2QwBxBUZjtjlmzhG2/i5hYCiEjMw5c+KXZ4V/qg6P&#10;fczUok0gDEWQ6srXHqNxeFycX4PQyTmDkgGRUOeIbnSx2QYIw6uHhCm3dbDOAEYKTbztKqRz3HV3&#10;o1/OZJusl5CFgxY1c4g7qTXcAkORp7cpQX9DPb4bgRj1iSFnRe6KVjeD2Toj2iBR6sNuwT+yyyte&#10;RupP+jVdZ3KQtFKp6WQhXUntSaLBGQNqlPiXhFHuSLZ7fPcCVWRj5lZngEj7bMvP3W2N+WpsIM3w&#10;tpByoQ+zjbs0o3yKkXwDV3S6zua1TNrJmTQMIlic69XrcY/yTepszFhcCxYxM1Pt1VKpxfkmr6U+&#10;VfOx3JA7dpXKTGqdV+RjcVY1Ui3kbYgDrP/Kos/H4ZjRJCuXdxMeoeZsXsuhZoMHTcKmqrIeIiC1&#10;GBlnesqgDWo6b3J5yuSVqqCG95jqg93EW67HIWc000x0z6+es61OmyvJWCGh9VgQh9oZd0aMwBKv&#10;XXXr2wqDWEf/yWyrG1ud7utxNma0H9ZezfbNhuV/IOxZj29kG1VCk7PxeAYmbziXPbZbIxxC2L71&#10;0udcAX9EDx9/r2Dr/H259nCp39W/9X617aooA8G06Q/V7+rf+j34rTJ+F4Knvf9UH2HKVMM/8vhK&#10;8thhKrU7xWGC4qa0IEn0aBozNzFgNzN3zlmuaM36LXYByMT02W6BbWSmVuhIGK5cHQFt0g0Au3JH&#10;AbhnjkFLWKae6o8+H3Cl6Lieoozz044DfppixKoPpeWouKWJtI3M8FChZJk0SrHeEcYluMKRsn8x&#10;dvmhlp48qCzw3WLhKEdLN1PqFXCcsoZ0JO6+bbS6+BRTCeF0HTrZoFbl5uxsUek+WjWcq+2IflIa&#10;PDUpVPFcyVY1T/ZwOFEmlmywvUETv8LGrfTEnREugAksYL1YDSBsGjF/R8dNQgCsntmrRC7rlkDg&#10;w/eNFrVWZ8xCHtfmVCXzmmQ0nK8tu2B+8lygbG1Zndoit9Bloj4KRQyROhp1nLfzSBUsaI8BRWyR&#10;kqqWZjts+r7JKllZkMaligiHH8xYhdvKTr0XV0xJh3yQoTGOOoHwD47CVBnbGWcfhoDXLgIaJCx8&#10;Ks6oCazTGhRRrj32UCusqtC6+opwMFNikkV8CHGb1CiVfCPho+NF1KButTN1SSsHMwPR88OItD6U&#10;yG9YvPMxH08wzPKKSYG8ucR36W7miQjqCMl67+m5o8DQtGTlxdlm5VjnpaXibw9EjuRZkbAguJEA&#10;088BRTgiXyewy7se10mdcVaUDo9yl+CJeZ7LRVRimTInjxHviQiasOOQs143p5PJtoONPYnKm481&#10;3V1z6rFiU+O763HIWY7btJ+2AfZtuRno83G9ek4JX6o4zX+JsxqwTGuUfIdrXoDSxMDmmG8fk4Gf&#10;2WhNTx4tohsFecD51TevxvxWG/xviQGoIm50rcf3SRiZuuqQdGZHcp8kSP3jq+dsb5d8/Jc5z7sk&#10;4HyzkETrJv4Ks3hM5+Jsj8l15oYkCTOC13Uu3GLm1YF5aZKbDwO/qiqssRj3zbZl17U7fVdxTmL2&#10;jVfzcLeg5phVj7D0LIJ+rp1Ptac6VVZC46TGBgtK/Zj2QU2HYHEGozo/7M56ExIpRFbr1QoLmqqQ&#10;y1h5rRUOWpxBsM4gg1zgO9aZQ3QWuJ0cs8KNlsVDeuJ4SIPPw+oZ301E4Q4rmgOu4VpAdXpgmWwB&#10;Ly8RQhw930ECAKuwNh3ftUczM+1JW0Z1RdoX8sZd4VOeCiiwP8aZOYCMBKKZ2nOG7m441zk9PFgg&#10;QxO3ig09bmCBqn5X/9bvySeWjSJQyB6ma78/lWC5G7VrlzM1BcXCikBYD1uL9m4EG2rgbOo7tDOL&#10;Qavlor0NaKqItsw1Hdi+qWkaOb2x5UDezOn5mNmKy0QtSVhjBmxcUyLVcpQjlNOynUsKQ850mZng&#10;wRtvmxaAvLpE9HbvgGOftaMrCJBxVtxsYgsxcDx/Qey+QaNOHuvSsVqMe/UFN+2Vz32mitbNM63o&#10;bi6GzrBpO08VGo5ZQfP6arxdd0S5Bomjcj7WwWAqlIx8dXimZE+qPPdUVNYzjRqcvD0mPgdF8W5d&#10;C8arbw4sO6Tn42zM7S6p01czkLlh56vXh3W7ZT4OOZOTKQ/7JHZG9f+qOLo1TAzQOx9nnLU45YIv&#10;L2QOir7oq7RiGuzrMV7ojMdPcz/jrFaOy7ZV5M1EiN28VNwtZyVH53a/lzOWx/LbbjnL0C7FLGPL&#10;ZZs8afND6nE4ZjkDc9vcyDaJEZruDbV+W1csrTb35HSVQ846Wks93u5nsD7kN4tzbdi5zmStl83z&#10;bdk+nKpQEW2ul5Ldq6hB/a7+HacwlwrOpOiyCBlf/e70RCIwpCXaDQiJs9drgLqYSdxNXxweazQ1&#10;cInZ9jic075ck3ZOGh2+1pRPEZ2PNyd9ctbSnurIGnvF5pHceSJgAd50Gjn+HitjHsjTgL+aU/qE&#10;0Xuu5vRGvQP5IB1Wj8vsXyNDNmdO9E45VUZ+moPztFyvZk4LErOO8flY0bq1Q9ind9jmW2Cjtv2M&#10;rq1Xs5hz696aHxQQtGYEFdnL5AhIH/zGdM5OBYszaeWpZG9tKloREjcs6rLIQs7Y41P6CXt6fIFw&#10;8sTCycf0KkKhyUujbFcE5Wd8u5idUCovNg1L98ppGNOoUdD4Fm5RqLfWgfNj9JePhktqjqti9pmi&#10;LvmYLKCfSOkRtbfw0XJNCh7SoCWnOj0E10n+175niaNQfVGkN6kE7Mk5ngmHrcUHycHuK1pGmzsJ&#10;ao1aa0uroNErer5YcNZ68Q1Wg1nFaxps70OB0JtcTek2dbwAJMWWYl8yIvWU0K6tLRXIU+0IYrU/&#10;jdYW73aBS9hDO6pgsiVwM9NeyLlHv7nDoW6p0PUgTNapJj5bW7zGGRhXFZtHHQERzpSooN4uUupT&#10;XKoZXILgm2k4/5x0jhY5KZtuvXg9JVcyVl4YkjtiNtzIRG+rffVOxkPKrLbXyVyQqSu5uHeScSHK&#10;5+TkOYClkCh1ytkFbmKl5mjJe9R5AnZxyEUmUkxOOdmr2dR8MS3U5/YiRuYJTzYQXSzro4gw5cqR&#10;Fkm0lC1S8h9mFzOc6ZedTTL7di4Q5sEdIkVGofQQHdVGW5I5Ws6VOndvsd62CxRPy4/dF2Qty6sH&#10;KaUeBE3Zv0Anl5V/8pQdPzcQfs+eDo3WFod+ArUVZPfVI2RVl0uq6arQA/2jkPPJlh2x5wcztnRl&#10;LM+DAr4DyJIDZkK2iKKo5rWxVYuAilEBd1DnmVRdCBxXG4iLD4SR6i8GSFqySsNL0DP2lMs2SmMr&#10;wrIvUDRatXkty2SRlkiRca5exq2X5noqWPm+C3B+1TklHy1G5NhAQke5Y0nwt3o7w5ZAr+WJAGfN&#10;ZoOKKt+RMiFcTUXA+GLyidhG35pkjvk9dztHK+Dk0GFyWO6QZKE95+pxynswm3IFrjIcH0Wm1SEq&#10;zwWALbYcGneEdalwmfaQ7mr0bByVczMZJ1vZ0wak+gUj3zT2nZhxWXylzvl0JKNPMrCLGT+XV+KQ&#10;G65mm2gQet4Nvz6SZN2NVYgyOqWqNrWtLYOB1xgPitJD2LrWtw4+EukczaeS7H7bIwjgKpinu6C+&#10;exf/+ln9u5uYHMazC69wWFMl1c/ObBdp+TrNySyynn1QmJ0TBEYGHjyMPWWm67TgGsPl2jsj/2t8&#10;K6d52WLgIQ63E+oqx5pLjvpDV0Rd6Vl+6QOe+x37hAzGqzJ4CVodYNHcBzwzbMzEoeOlfRR7bJer&#10;G8mpyR7jpPqnNhf4O+Klf7yEFBpUwvVBduPx56dzqbtr9rQNaHWOLSvB1gkz8r/w57Nts+iuwpER&#10;J1DDyXMul2dsdcHiSO8CNwdPaGx11eJIR1JmAVbBIi5oOpWCafPLmiR2PqbFGflccpVddUR2ovqZ&#10;E+8LgPdTLY24EQLHwodPo4mhcjnxdANIl2/lf4cy5yxhb51/5SlbDsyh3agiYXJs43D8V18qyjFQ&#10;v84WwRy2H3EQksJ3sN1Kbvd53a7r8BdzLowzEVgK8HqfC8RoWDSkMjhPtk++ke/T0bKFxwGjFgOE&#10;4vo0SuxGRYA6cvGXPyUtuR/UCosOIGPEFmmfV0eolbg7dMCHCwcOWwExO1uqe9Zo5ydHbHHkKyKi&#10;Uj91CmjnAKWDhQflbKLM1dmq3el+FLMYaN471lYac5Iq62hsCQ/VJBP+OrTKYZqqecofiVRtpLF1&#10;MKZHfywkFNvx2OXl8HOOktHVCWuEjMAfn1bPEEXuoNlUAGoHR1/DYQHqrfXv+Bju3qMlwvZzJpU9&#10;9Yc/p7ZGZtv+c46m6LYbVEA152OJqT0xjcag5oUfFO6gLPr8I2JVjaqrFtiH4/t8v/iguFed6Mj+&#10;lXzji6tBAcQYDVclRTTAOMyB89onTleJDG+D9Oh2dV2TVt2aPHp+K+ZIbMwGhfasfQ0UAbhPMigM&#10;oRF+1YWn2GqHrzzMAT9/uiMD+Dmn8ybWTQ5OB9WJMCXckEanr1eS2HJDTaflCBUQR5Vhdjqoc7bb&#10;RYObVOEhEE/z2aIf825I0/OHmTs8BQA5JFLtdnfPIFI4uBFSFBtbkDjjwoE3P44FJgs2kCqcuMTN&#10;TR0pozNAgvQIQ4PUNvPx+V/1YnB+45Am7/zKDWkSCnO0zP/BhVIshNnZPxkj7Y4zzFaPIPFxbVnt&#10;mkbOGg9WI6IFUbl7bYmfj/qIRjonWX3Ya22n0KynLNCYqXtFipsDORB3kbqVZHwzVmx/imHnXjkn&#10;6UDFsMnpvVsbzRfT/9qXlrsly3QDsE9Fb5dj8lUj4sVFNNjh/hCnqUbKnNxxfmHHDKeNiy3of2uv&#10;xUgrexDQ4QFoQDe/4XeBSGSmcxF+xdjG13I6HWoz2MAlSUSzDigVwsPM5zbxOEEDPBPtVt3POhZ0&#10;UZakcFtlidHJQ+azvvZOntusjK9lzKYC1EytXstO3cVkfhC/rq+97/5vDK4yFzlqiZh0GdIFtzV9&#10;/Mw/qD9kt9+hgBslLesEGW9nWfsgrmU5dN/A2Bs4Q2nEEajN1nPNLS68UCmNJ/9D7U+q+g9hWvRE&#10;bW2gJKo13y0c35F+HNKVc7j8oJV5+Tar7TQ8/BrTZthQiiPuqr/92jnte1+SNZaGOcEBtPHQNHS8&#10;UNXxfoFIk2zsH3XHvR6PNtaQL0ykcdNZ+0Ifj/1aaKbBoX51Op61U+V8eDOOtt9UYOdHclsf3DD5&#10;a2fjOeW5pEmW4CGUujYGbpb6+zWBwRyBz7ZT1anxGzJxxpPDoTQvNQfEKO21uq9lvBaFjo5pPAl5&#10;leXBaqhq92ycNce7lHDlchlJHIegYQdN/ar+rV9XHpFKDtJ7x1+fjUdl5SUZ86tKLeHBPK3xsJf9&#10;lMeZGelQuc5CqJ+N54wnRn2pfHml7pthHVWgRBfjHni2h+QH7+HJ0owVV+ODPfI3x8mijklgu6uw&#10;p60bWrWCE7H+aDT0Z2DlD+t2OiuLD31j8R2/8RF4vTRAsofr80nR3FN+pQuG5qHEtRjmTLWV4P7B&#10;Q+1Vf/iS9SxH0Efmf+1Sys6bZzqawsMFbeLI8+Hu9nFyZNTJjJuG0zZm1bn4XztPdV8bC7woa/X/&#10;+CG7tky/+3hyEpSOISYgbd+Eqj9EoR86aTdKLiC/42Tur9U8m5jIAhiTAPjiUM/YKFGHo19EdDKj&#10;6MrIILPE/+vjbDwJah/Sxcrw1xnIHnla54yvoOs42Th791rMKfZxadH6Vf071n2t3trY7dxzToOG&#10;WO3UFAzHlDg+4Hw4FdAUpPaQC9X2syGbw0VJSPJ41eiaptujFU1R8snskhvJ90Sn5JQ3pdf2xDpK&#10;5jjXbiIDM1zdbJxrB7O71QGi7QmcpzKJZB3uEYvJk1jT2IeEsYnmxuNsKkVVnW58EK8bVR5qsHZo&#10;t0V8uE5fsFm855SnSxz6t05F7i6l8d+gqV/Vv7uscdgwB5sdQmmmXND9DK1fncmn/IMhn7TZVfVA&#10;m8N2Yj8AHPBIejt3we6N9GS0bpw5dUCqGde+U+fSbCpqN6Zo33QIxDZZQRl8w+o5G2eX7GcsjY2z&#10;qQ68UTo/9UlomxQza0RMonF2SjBPh3zB0p9E6Y45jPZw2lEZz0Z5Y6hiApV7d2sqdc0rbVjS47Pp&#10;fw0d13Q2W+0wzsWTiR1YqLnY62up46S2YEisc/G/bnneeHAI48i4kbbAL9xeWzyJYlUohDsbRyvJ&#10;bG7XODkOD0X67bUEygVNahupP5zuesSzUyp+YXLbHyraYuNs0qc+aBOj7bPpf92cWYuypq/tlZOH&#10;6xRYD6NxctaURsZNOWRYmtL94SZi1vQQcTp1pty1no/M/9rH2XyO28hvc2VuA79N0wJtuieJqCzH&#10;MJtuA7vNHQTRLkBRk6EWJ0FfLD/aR+Z/7eNcPUrlAelGrvZa5eeGCUT+QSVg7SEjqzNL5Xxk98/m&#10;ts6XnRsBzHE3HpYcRm6dc/Wr+nf8mrUeCbDTX5+Nh0hjqTECeoC8+ieD76qbJHGpAYDapiBtXq00&#10;iJHxOD/5FXGr0x2dMgzp2hb4yFV6x64Uptg+StmLmRAlJ1+T4sPzv/YJoml44XGEfDlgUIiNV7UM&#10;bAWYNLYt1PySE3CPCUf7kex/+RsCAXokEJO+UkjEf4+A6hXZ5T5e4nKnMnM2VM6rypELH+gRmBZq&#10;5rL0I3YcvVPTOz/oZpwuecAxxx23SAHZ/PI561f1774MSHL57ZjiCxZTvzobT4utcVnWuK++BKaF&#10;7DAUOQf7wrUolori79BpTYWAGjn0FJY7P4w9oOuYHZ1nU3iYHANTcjOHZ+NsZi/VmAJfNBXSdDcg&#10;tUPkrPngG+4o193NFaSHrXL3jWd/iCt6sOeWDblyXNE429HH+T68hlrPZlsBktNFee2Dmj9ME4CV&#10;PvXZ9L/G9l/WCkj3cWdH8STrWRFCTiQVY3eeRGMqSsGX37EPUSp1Rt0mi/C56q2EyXcrsb4H17Li&#10;P1IR+Wr+HapteC7Iy6EP0d8Jebe7NSodcJbtW6lQXh68z6X/VYq17mbABcQw9XNiS34cQro1zGZ2&#10;oTp05QrTHkmQrMYxQ8RTkApbsM1q3HkimXt4dvLk90V5n5eswFf5ujeOMLu1XnvrsTYLklIWdQFL&#10;x9l2CvbGEdayjET00yH/2UIFuNdDpKO5bQ4/7Tx0erXNgMvHZO+uMd6BJ/m7P6pedtuqRDyXT0/x&#10;/OGe2mXpEbyReLfPWVqaqPM9x/IyAjF8FG1tL8WBQtPtY0Q9eQhmfc1TZQf35N3NGOs023eIvnJs&#10;PLXao+JzX//6Vf07fr3lYsWe9nm6Dch/fLYF+2i2piBtNCBhwMJsrwNN7kmrlXABTTuuIbgZyxlD&#10;DrYRtCQRdjANV9oPbCPmXZ/adVi/RpJ2MGbEcJkNXDtPrr+/lC017Ela8hwMAHy5kUhRJcQd8XCV&#10;Se56gsjRcKhLhywTigMKuesfs+w9cF702hmr55PoC04UZZhrAhZeZJOaWa7SpBldqFc6o6Ghl7FO&#10;7IumW/2Dm12MguGb/eG0xlHPwqTtwuhc/K86FSYciKbrz/Z7CmsCN9DObmfiNtHnw3jKba2HpGDv&#10;4ImFNxwaCiJeOjgDGAjVI9tG0DUCB57ApkfpCKGBcUFgJJh4gsLZaH8RHB33Mc5xkoEeQ8FwPfa8&#10;JaE7XAOaIuu+xXhuQQSOyir20A2ilNfu46Tz/AHWQRZc1Sv6WtI9SiOmPAkSFoyVA3fcgl7jxBwl&#10;FbW/Fp21m0jzIRYdAcaNJ7p2T5JFc8upVeU+aDW1WWp6TbdQjG1DpdLQJZMnIYkaJ6ivO7xTAQuG&#10;T0Y3PZbPeC7kMpF5PGB7qP9pTAKx8H2XZeNEhoZlRpNJjD97LTM7YtdqI+nWDFJel6EDfhuwjozn&#10;wn6DaCJKYjxRt8MCJSxzKDGgo1rpK5Lu99zU0kDqCBMWi/GUx7OfklifA90/11N4+n1uiTDdUwi6&#10;HTPjtYTe/dJR0PVEqTfRlEtwsGbwCoZNp9K53bGM5hb4Kzp9fy1CtGcbaiiAnAtxoDYafnqA/AK4&#10;PShRxue6r3T9rmlhUNhb9cGmkmbf0/Wr+nf8mtDHOBHpQTduGmBU9aszXa7E/NBxXLcxMAVzPHhT&#10;NU36ejOlKONCWPbxUEBwR+4NDB6Ri0HJXrY9QTN61ZdLpQhu4DYhF07RM2s8BNVy7lXUeMesCPy/&#10;z7vihTNOUL+qf+evAVcMDkrEHWb8dA5x5IZG2nST6RVsjYql089n1NTVBCs1PiotSPgTsxncnIv/&#10;tX+nmtAPwxMQga6zb/qTlayMFZjGcVHG5ImUjoMLG2Nk5yLZx72RxbwtDfH7HbU9X4sgDUXHGTuK&#10;+OZDIazHrBI1mbPqI/O/xjhXzRvK++Al9Uo7ZMV9eyS3oo0EzgXRT89Dtu7syvaSGh2TTyoq8Ra3&#10;SUBDH648UBxqBINx0sbpfTO3LnEcf4SU9xeyqhfyaTWaFEvXqOqdZ3NIQk4pY60bUR8aW3RZAbKg&#10;fbQ9ZGncdiIqXkUdEIJvj+cQbSWVsL2Wo81NT23rirvg2/q5R7u9uq1U9cUR2k41IEMvcDxTxzu+&#10;s2al/t1lSmna8gJfqb3v4ddnc4j8IArbeMDzsWv7HHJLEA7IeMjYbDMSQsUd2h8S6d936o1MnPIk&#10;bl91WBzLLoe0ccQNH6/FgNtqImq/YWW/eD4yFmiHb9hIh1mhGrFS4wTxOTv/6KxRTLuWUOj6ZA45&#10;kJVMkEww67pWq+msrYH3/pDsj9tmlGpUVctmXIwv8znz0VDUh2BvvGijMg/b+lH9uwsE94kpV6QP&#10;AyEx77+tHzmfnQSjQSfiTqM72PtYeAjic+g79p7li4gtcM7uAkEMJqstYTmqYkaO4fFUqi+tbyMa&#10;ONxm9PR0VOtX5+NR7499whiYY4o4dDnF9ocvGayNlSO1sPrUNtfOcx7+1/hK8s8vkRvNOu1AbUOx&#10;hdGJ+4rUS0u2YYa3utO1lISz8L8GQ+ZNR6wYUtNsxowCgPKPz59xBpSZztQE0kdHTUzgfY2JzJSZ&#10;UgtQ/47vQhnOjgsLO1E/Oh0KoTsBNbfPHZM+54fCJ6z+fV7H565nwFeG6VULGakiQSqVCxFDzHuX&#10;drX5L80BBMe2NSBaCIeeQhaj2dtu9xyhSPTchbQzIhDO26cRfLjR/efz94efzA4b4BuWw5Q5XjfW&#10;6y6YL7DYTmXhnCOdhIbCvJFojn32wjYCLFyLggJphm5fadz7kiRn4X9NqbohXGKwXspq2nZu/L4R&#10;y37/8cu7/Wj49Obrr1tUX//xz1++jgj/l6//893H3//xH978+OXj+99+/h+/vX+//fH213e/v/vT&#10;+89P/vLm/U/fvXn79t2Hr8++06M37z/9+mb/n8kK77gQ5PJLUWwvtpe9//Dkr5sosvBv33z66btf&#10;3r/5ur3rw0cx3E+Wz1++/vc3X37d37zR72P9/bev7z7X8cbL//rpy49fPv3L53/8B/3X//748//7&#10;l89PPn99/6ePfCiT/+bD218/fv7pu7dfP28rrl/99cun/ef8x5O//f7+A//Tpy8/fffr16+ffvz+&#10;++3b33z5+99/e/v545ePv3z9+7cff//+4y+//Pb23fd//fj55+8xGR62//r0+ePbd1++/Pbhz//6&#10;65tP7xiF3v/2f/2Fj/jtZ5WKf/fkw5vf3/303b99/u3/vHvyl4+ff//xyb/x/z/ZQ8jj5/+6jYBp&#10;+/TPH9/+55cnHz7+6dc3H/787p++fHr39ivvmd/Ou/cfi3If+Jsf//bL523R+MYnf0NFEpYp4w8H&#10;etYmvfvb1ydveQ6EASQiO/stOoF+JQ+05d0YrDe9/b9LFN78BQHZVuXPP2+i8ubHP/88hvX244cP&#10;X1iSf2eqf/n9/Zufvvtv3z9RLBjD8clfn2CU0uFqnDo3RP/RiUh6g1J+/uRXiJQBH4rqhujfsdYa&#10;Jw6ipw/XnDoR4Fr8hJfXnNBjxomhXHPqROLEEXHNifNmcVKV5otg9joRiDa1GLzmxEHZOD3QEvTV&#10;9Zg6EalDGlwEs8f2XpzUye15sE6dSElKrP3rMWEuN07I3utg9jpRPCY0feNEGPQh4NSJWCcyx8GY&#10;2J2LUyoRnSiWCFTU4kTnU67JvJaIToQ3QcTs6fU6CZjYWXGzerChjApeRO4SXn3HEzZRCPd6WKrX&#10;n18oXgQKgnH1Pc+tn9RwBqw60dY0EFm6Vn5901NEDUwjYNWJhEim8ipg1Xc9Tgl2d8CqE8GK2tHX&#10;Aau+7fGyiG4nw+pUbGG0UqBquaVuLTHGO7mYhFenihXT07714aXIfDCHnQpe3JjwQzCHffPTBoNU&#10;f7JenSqfw779yTKpCWQwrk6lcVEjfT0upQ7nlgT2DywnOEeMimIxtG5wOD7r258ULNfdPrsel1GR&#10;A6SR0KtgXH3/C0WOcxzw6lTixbEa8OoKgJAAC5bw6lTwwj5LeHUNQECeIzyZw05Fxo71Snh1DcAU&#10;8oWJbHQqeOle02AOuwbAQAXdEMi8KqOn9Co5SXQv4NU1gC6AoPtfIBudCl66VDXg1TWArqogSB7w&#10;6lQ5r64B6C2CYkvWq1PBCz0f7C/FSubMc/hTIhDIvFEpn0+Hjes5pAdN50UQ54fAqjYq8SJSHfDq&#10;GkB3YhNov14voRrnbOx7OeHVNQC8iO0lvDpVLBsK4c0vJM6KbAQyb1Q5r64BiPgBdwnkUGHU+YX4&#10;TbriJ1ivrgHgRRAq4dWp8IY59wIdpdTI/ELWi2BsMoedCl7ojUBHCZHeeOnCjYRXp8p5dQ2A04Xh&#10;kMxhp1JEgUjH9XqRxWvjouAe3+Z6fxkVvAhLBHP4g+kNzA0Z5pdRE6MSopTSxWBcXQMA6gCRnvDq&#10;VPDifEjmsGsA7CjgDwmvThXvZfIdbb1Ip4EoDOawU6EPMW6Cvawsy5J5op1AIAJenUqNC2gcFKxX&#10;1wCkpR7IPAW8OpV40So94NU1AEYvzToCVp0Ie4iceSIaXQGQ56PPVsCqE+GWb3bepa+sPjNztfa7&#10;GwJWnUiRDayv6wlUmH+yogqF1Pg1KyMiAkCiLpBBVfUsVmGwwYjiYIOSHpMViQ42VxDYMCrwJNR3&#10;BSaUQGaNl0rBXgdT2KngpV5bwWr1zU9ZBQIVbC11ipxfqIJrkAsBr775Of6pBwyOE+XrOi8OhsBc&#10;E25gUmFCkekP9rFRMS4OhkBlqDJn8RLWGyfq8ugyKq0X+O9gDvv2Bz2FGxWY10pdzi+UHNLCMODV&#10;9z+n5AO1/8G4OtUzYFvEAK55KdE/v5BUIcCDgJdRwYsDL5DDF11tEELFlw/Wy6iYQ4IUgWwIW9jG&#10;pYx9Mq5OxbiA7Sbj6hpApUsUzF6vl0Ac8wvhBY40cClBWC0qSpgIlQd72agIiWINBXtZqIX5hSAn&#10;Sc4HB6VRSUehEQM57HqD8l6w2cEUdiKZyWCEAlZdbQB1Un7nUmsIeTTnQoW+kTYUMnlSpWeyEcVn&#10;MuU0ixU4fELswag60W5pBHIhjOIcFfYTIONrVka02U8crpf2k0BzixVozheBtBvRZhW+SFj1va9L&#10;+xLfBHzH+r4tIMfRej2qvvWpY6EJQDCBnQhWhKCSter6AidNfvWlsIPN7aN6BqtkVF1dAMpXqPaa&#10;VSdCM4E9S0bVNz5ev7Iu16w6EfsKXgmrvvHp7RCFkoXxmWIb2xiqEZlU23VfibB3Ih1Z8qmvJbBv&#10;fHDR9DUIJrATUZckKPg1K2G71qhCzW5EsWZ/1bXFhhcNznwjohGmqseDUfWNr5uWkiMfdNmaCkal&#10;dhIBq77xqZ3DYL1eKyF/56zDivMqYdU3/n6bVsCqEzGBqqwMRtU3frxWnShfq77xFatK0DqvOtEz&#10;4s5UyAWj6htfjSWSoC5VcW2tVPKRBGdUsjhXGDQhZ36wVp2I3AdRscDAVYHBYoXUJiF4I1K5Ovib&#10;6wlUJcxitZUBXI/KiABxKlsVsOraIhWL150oFgtVxs9RUe2JXxyMqhNR1EgRbmDGCDdsrF6/CFh1&#10;IljJyQomsG98gs1UbQSsOhG4dHUPCVj1jQ8rCv4DVp0IVoRKEwm0jc8FHoKPXBoXqqSf004t0XP4&#10;BcOynU9O4XXiEQvabryoKgp42danr4jSOdfjMqqt+CuRjK4wyCko2x/w6lTMn8oQrsdFXLpNh65M&#10;o4D5mpmT0cGGUvhgFkEGGTdCkkmc1cnY/xtc5dJM072Ma6mfviIQxMa8XDQngxvxmWhsXQ3Q3Fut&#10;KxNunYwCJvocRevWNYFan+EVJtw6GUcYlfTR2LoyoMM41RwRt06GxUFf4OBoAY/U103F6omB7WSq&#10;NhUgJ5CSrhDUID3DrlE6u4QLbowtcB10n80iw/N6HYWTnSw2fin1Mm7AmSNMmZHBjTsikpk0oCdX&#10;6AFETaTEyHDCcCKSHWBQTwSZDnbJ7jYyvEviXskOUPHSPDbU0h63PthvRrZHvqKZ7EqBrkwU4kTc&#10;OhnxABKV0Ux2paCaZfoHJmPrZKifLNBB5rrPJKFbhb+vtbKRwQ3wRjQ20yU/cC4mgRUgdu0jQWIj&#10;JdG6daVAFYWut0rG1snETQ7xteZSWfeSSQXcXwTpva3GfpIxk4S1opk0XUIhFXUEydg6WS4lhv/c&#10;ArKJ4771D25jS3eAIUDZ3YTSgjDBUyPLd7caRcyPRHO9jLLN29UVkyzXXOrEMcnQyhR+JjJpZLlW&#10;1t1yi5tKMZMUJhfPNLL8xFH1fONGPicbWyfLT1PDgqolIN1cgh1gZET+aD4W5BbVwaCPjXBDEjhw&#10;MrgRkUt0iXr+9Jmkd0W0AzoZM0mTqcQK0pWCjZtuV4xkspNhcxEsS8ZmmFAsPHJWiZ40MnGjHjbQ&#10;yoYKBelK0iDRk0YGNxDKyUwaLhTBop1YMpNGhmWOjxNxM13CLX/0uwx2gO4QncuN16Fy92Qmu1LQ&#10;dUk0NU24dTK1u6CNY8KtKwW8RV3hmXDrZETq8ISjsXUDQ3c80Ksg4dbJ8E2RkuTsdlwpURmq6hNu&#10;XQXh5dPdPBpbVwr0Z8AyjKSkkxEdfMVdz8m6daWgewOAOCZj62TESyjtScbmOFHaq0Q5Qd2O1XYA&#10;HdCoWgjGZkhRIDoRRocrFDszej1kG0BNdecuJUFF4XEwj0ZF3Sst/4LYHbaxMQOYloi/UYkZujyZ&#10;RtMIdBnJCvwMmcolyzQdSQTSQKbUtNBsOTETnEy7LQo76YKguWp3cDMyuEWpY5zDzo0wII1lEyEx&#10;Mrhpua8dHPVxWWPburdEUmJk+UyaRlBBF+f9tWNqKFXKuSilS8wEB4/qDrvnyXZzMrYAgcZgJh0/&#10;CoQpwoKox15bADWOjHaAI0jpMEnrzGAmnYzCOOySZGxdldCEJKqZ2JoiNtl6yfmbWAkGIiXkRKlA&#10;MjJTQLrNPTpsDEWqrjwJ2ApnuS8aQe+n2TSaRqDuL8LhP3X0KaYducpk0UwjwI0pSSbSybRqETfT&#10;CHCjZUbCzclUCZmoLd1u3kUL0zXi5mQ0gE5KDYlWGDd6eyXpvQMZ3cFwTIN1c0ApockIGkrv3P6R&#10;cKMLQMKtmyRsm3AmDb/KLbUvsXcTbl2RqDI/kxLHohKF5orshJvphHi/ORo13m8GLOWsoQ9asAGM&#10;iiWjN/CLZGhdlQB81YRcH6Tq7dq2DbHTqCeFgUthht2aMHNFQsA1aepB+Kx9Iy21QOgmzDoV5bn0&#10;dEu0lqFSaTUatXrh3e0Tn2FXkJkK1swgplSl0rovGJlRwez149PkyDaQKXa1wBnXAmJUaiNCuCMZ&#10;WVciQGnoa5kw61TCSFJJkDDrOoTcHj5bwqxTAZaiNWEiIAY1JUAVVc+jMrqAqK1PAiZmBhrZD0RH&#10;ktYKToUPtUGrry1/3fk1dQE56qhWHzuzUck9VHFawKzrgh9UPx+tWafCNGZKIgHpuoC0sby8QPQ7&#10;1eaKRucn/WbbNHIDR5REMSoxyzxRg51SUJQxM6o7mHWDAsnn/4JpdLgqx5Iss2sBMehpLCBGlQuI&#10;gU830U98J6PKRZ8LJJaAEDrO8AFGJXAdedVkGrsGQYEQh0nWrFMRqNP1AQmzrgu48IVewAmzTgUz&#10;AhWJLWcgVHVuj2AWRgUzAp7RNHZdQPNcQsfJyDrVHWvWNQi1T+QXEmadChQIwdVkGg2K+gNr9jyx&#10;royK8It66AYCYmBUBJhvDEZmVJydlPwmR4xhWCnPkvtzrfWNSp2CspPaUKz0dQAymzA72CCUoEQj&#10;6xqEoD33CyTMOhUeGndPRwLSdYHyEZEG0T0K05jAr8O6iph1XUBLQnzdZGSdClOOtH00jd2aoHUK&#10;S50w61R0x8fRTXSjmpfPCQEox2cmzDrVM5K9Dwkmfbt4ozEjIZd4nrquY1LBDIR+MI2UGTSydBqd&#10;Kp7Gre/8/MZH1fIF0+hUsYBsXZEXs+2mjus1c6pY9Al9t2lE8CkqT5h1KjTcq6hQFm+nMwt9aqeK&#10;feqtW/WcRtAilDZHi9ZVCEnGBxAx12cMibc2NHGLghNOJm5RvazuaGt7hsI+Lj9Ils3IaDkQmfu0&#10;DHVu6Ux2MuJ5W33+pQlOYqtzw4unK0Uytk5GUp8IeqAguXjLuHFTS4JRdDJqMzh4I27dl8Hd4lq3&#10;ZN0MyUqanXaHgd2j65CblGBPq0HKpS3iZPkO0PVva78BEaVLdMLNyLhdDSBZsN+4IaBx4yqLl48R&#10;NyMDMMIN3gm3rhQwPOmuFuCKUIz9I8EaRkk1YuadDDOXG8OSmTQybW42zvV+s86njI3GJ5GUuC4h&#10;XJy0xOFg6mMjPhqhdA9kuuk7QfyjF40b+JRITxqZgCZcKhDMpCFZ2d0sd3LiGBk7m5usgtwTxouN&#10;TU3dEl1iZOw2QrlBYASXxLhxPRt5zWtdYmTMBzsn4mZKgVOKZnwJt07GiYOxkJzdB0gqQIckLIip&#10;2qYEWBe570hKTCn8wLViie/LsWTcMAuT3BPxoUaGKUNJVaInjYwrMTiFo7GZUsjH1snIj6VjM12C&#10;hxiuWye7Y91Ml9BwnPM0kclOhke6BXGutbJDUslIcFYF3IzsKY59FBcHSGdSQj40skuMDF2SISuI&#10;Ehk3+j0niAAnw+KlujXRkwdIKsjlaN2MDNdWF6wHZ4B3Of2BW+FeJPvNyDQ22hwl3LpSkOscBVqZ&#10;7rYAlIJy03LE7aBLUHmRTHYypEQ43WRsXSlQckFfxYhbJ9NlPiIL9ltXChJkNmqy3zoZ+41L7CNu&#10;XSlQKhPqEm5YW0ZvrksckkqRH5eRBmMzMjJuoEuTM8AxqVygTFVzwq2rIKAVXC0XcXNdQgOKSJcY&#10;lhVuJJWSdXNUKjNJ18lkbGaXbDcbJvvNUamc9+CCE25ml7ygegVlfr0DHJXKVWTc55twM10CKAzl&#10;lXDrSgF4O7Zast8MA4uF95qAVcKtKwWMSUraAhgC5pLtN+4aTlrqUrDVyDZuScLBydAlpOiiHdCV&#10;AtJPvCRat06msDx4ymAmHZXKuRHBHlCobUq441i3jybculLASgGqkuwAA7Piv+FRJTJ5QKVSFxL5&#10;b072AFIuqcWl+LNNCdL/GN0CciRTU69o3bpS4LzhavsgjQ4w1z4SyFU2k10pwE3Zs0CXHPCsdG1M&#10;8nv0hLaP5K7xpPL3SEanUsIs13rSG6NSlqO7G6494QMZhkmSSWfibGxUqyblEwcygiVRA3wgzp3b&#10;A1fuJjjkAxkGHk1Tgpl0PCsXjr56FiDRQAj1j1RDhihi6MBU6nnkPlyvm5PpCr6kEIVSnP6RD+yb&#10;pCHzgYw/UULJTJouoRG2MrrB2IzsGRWkkfVqwFRcIzVlTbiZLtmy94lWNmQqRwf4vGS/GZmOjqgO&#10;izlo6wY3rl9MYq9GBrcXaqxwrUsM0YprpAuNk5nsdgnu7CP1yQm3rkvgpluuEm6dTHiSzKMydKou&#10;DM/iykYGVEag7mBsBk/FeKJeNdkBRobxxK3liUwaPhUzlF7miT1pZMSidVlIMrauS3BWXgNMC9bN&#10;m64+klhJysyIIvcdQG8XkrsJt05GAhQnM8lRGUT1KSEdHR3XmsvI8ItUi5XMZLdLyD3QISHi1sl0&#10;4EQdgGgv5DPJGZzEzI0MbrSgSXwca6aKUUgKOtoBpku4ZJ6q+WQmu1JQbQLl0Mm6dTKq0UFFROvW&#10;7ZKnNAN4GUWeHN4qMFZkKRhQlaOUrlTJ2IwMl5Zsa7IDDKlK8BuvM5FJI2Op0QrJuhlUFT35gi49&#10;wboZmbJoWUbMsKqkf4hHJ7rEyNDKlLEnEQwDq3LioM0TPWlknDivX0UAJO62b8E4TtPMozIyuL2g&#10;rjPYb9ZnlZAt/mK0bl0FcXZzvWJilxheNbe5jAwFtF26c20FWYtW3PUXmY9jZM9oAce5mMyk6RLy&#10;I1xSkeyATsZxw6Uiye52yOoDmiSKBTlZWnKATd1kUl6fAAfXp6mT4c4Riwhm0kGrithG4DEnQ91l&#10;/pthXZ+htji+k7GZXaJrgpNuKwBK+kwCRI8uaDmS0bUDl/Z6Bxxxqy+kXoN16yqIMAv16Eks6NCE&#10;9fUr9UIPuJkuAfGEK5yMzQwMHDEiZAm3ToaTiVKIZtIMjDhiaDhZubRZdMaxq480pM52d9clqFc6&#10;RQdj4zbdLpOoEoJP1zPpZOBLlNy6Xjf8XuP2/KXaFF1KiZNxUAFvCKJqj9bBFQPjIcp1OFmcgcZd&#10;s7EBu0wuzHAyoXt06fDl7n402CtNkZiRaN26CpLbh5WdcDOlQNgDZZKsWyeT+xB1yyTy0GdSpWCJ&#10;H+BkalVHbiUZW1cKundQSflAJjsZaOXX3PqUcDNdwm22UZ8E7rxsU4JLSwl84OOwURoZY0u5dbKc&#10;m+NeBVNIqoBR+e0jqRJ/FDTxegcYgJXgtAiDdTMyuAFOD2xlumC0j4Qb5mQiJUYGt1dqLxKMzXQJ&#10;EQy6lyVj62Rq/IqtkHDrSoFQOLjjZHcbXBZu8oUTbl0piNvzJM6Fc9gWAG6plJguAT6MoCQz2cng&#10;RlQtWreuFJCS11HLLXDNNjaAidHZ7bhXrsUjrpCMzXQJebSHBKdAaX77SOnJ54SQrvWkkSlrp41z&#10;vQMMwAq350rbXXMzso1b0k/m0QCs4oZhknDr5gzcuL4m2QEGYIWb2k4k3LoKIvfwqCM/mMmuFOD2&#10;ENV1EOlry01uF3xPNDbTJRS9PU1K0ei82rmpUjGJvVIa2sjU8Ykb75KZ7GTqS0KIMpnJrhRQW1gK&#10;0bp1slyXWAdX8FzgJ6OxuS5JLQXr4MomVRw7mUnTJRgl0W0HhAJs3ajvTWLmTsYnYvIlO8AArKD+&#10;wBgm62ZkNEYhGJFoLgOwCmMYYbGpo2lTQhEyXSuS/XbAvaKBEOVrPWlklM8CQkpsZQOwcnAoIp1w&#10;M11CTOdldL4ZgFXHlMoKgrGZLgFvgAUb7G4DsLIDkJKIm+mSFwS6kkjv42NXCuxuYTeSsXWy3Ouw&#10;Dq5oLsaW6BIjyy28x64U0MocjNHYOpn8ALRCsm6uS4TNjcbWyWiyTI1gst8MwMppSg+QhJuRcZrK&#10;XwzG5rhXgsqkMgMpMTJmknuekh1gAFbW7QVx84Sb2SVg94h1JWPrSoEd8MD9wgm3TgYmAkhjIiWO&#10;e8VyYlISbq5Ldkjptc3luNfnTzEwE2/RyDhxdOdlMpNdKaAnWbdkvznuFecBTzzh1g0MIu3glSNu&#10;nYw26lsHqGAmu1IgKc8ZEElJJ4uR3wQD2iGsiwQiLLaT0dWTcE1ilxiAlaQ8lRbJiWNkuHycwsm6&#10;GYCVNDm1fcnuNrK4GgHd3WfyMaztczJFeunuFsik414fAaImPcMfjQytRXgyWreuFEhJKrQc6BLH&#10;vT6QWUkQjaRX+0w+YyaTOqoD2QObO5tJ0yW6TCmpRgDk1D8Si4sDNVm3rhQoRwRvEO0AIwO/Sh+d&#10;hFtXCiTRXkc3AnCRqI0tREeDMOhkiEl0U9GBjImMWksigcaNmxUSnMKBDGWSxcwPAFZ2aRQNdTI1&#10;LY1sLse9AtURoO7aD3CytEctOJQ+kyRAgYcm3IwM8EzUB4MeJ8YNLHDk4zgZsPOochd0oHEDrJk0&#10;vjuQ0fhOU3J9djuAFRGJ+sMRVukfCTc1Xwu4uVIAzRJpZYPLooJoxBiNzZXCc6gSK8g6wHJwZA0t&#10;Hx3AimuqG5GDHeAqCNGKYgoOYAXegEUTcHMyPvJ1FC9xACsgDJXNXY/NyTC6sCkDKXEAK/GL6B4y&#10;uqp0mQRJQTVtws2VAhmZpE6Y+L9xo3tYFOl1ACufSEuZZCYPKoh1i8ZmugQ4UdSDHbiqjQ3sTNIr&#10;gpqwTkaOHtWVjM3IHohhoxSudYnhXnV06wK/QCZNBQEAiNDRNEexseHjRF6+keGqv4xuvKGFUecm&#10;7yHbb52M6CTckpl0ACuRIEBuwUwaWVy3yI1GNjYCJtEOMDL8YPo8JdarA1gJ6iCUydi6LkFx0UAv&#10;0VwOYOW8f5V0SyFA26YET5iLbZPT1AGsGFyoymRsXZegkTngIm6mFGgUqiKG6/1muFdi5hze0bqZ&#10;UqA7F6dAwq2TEXnihq9oB5hSiDNihnslgo1hHs2k6ZLnRDCiE8dwrwTHOKcibl0p5JnMV52MaCjZ&#10;vmTdHMBKCJuYbbBuRoYNxBXZSVTNAaxxTtjI4EaKKtndDmD9/5SdQa40S26dtyL0BnSrKjPrlmB5&#10;BV6APWzIhuxJy4A0kHfvj/UEmIcPcH7Em/w3upmMiGIwIngOGZqFFGIg0Nev2k2T90rxBt6+NDMZ&#10;voQaABT2Ertp8l5PqmarGF6IfX83tbqT9/rVJrLtoLx0P1lW4rR1p0AAg5k0+1vQZQlpMpOCZ04C&#10;VOskRxnKZxjPFWIPhlrV9+9PQUFgRRu9NOfJEGNsJP8YX5K8V68tfYnUhuvuM0mpf7bG+xWQYlVh&#10;hTeE7mcSenJqcyykFGMF8MymWG8c6UKbZCGlGGSDN2vHjK07Bc154hjSOllceBJyjLZ+wNA2yQIL&#10;bXomu1NAm2PGUYwotJVNqrGFL2F1qyxJKiJ3ba9KNRKZTazLJkYECbRVxLlS7FHVfU1GGkWzQxt8&#10;OuO5UuxBHETVnzwG77XSOoSfTDH8JHu3Wd1BYKV2A2V6jS8JsQdF9GrruPXKFGrNmeTYJfa3FEMb&#10;eKvxJUFgZWwg3mJ/Y39pnWQmS9KMrTuFmslfU8EHsKdrszsOBb6bGNocup5inLl+VOTpCAIr643a&#10;FOp3S19C4A9oS1hJdwqMjR1H2WQXKxRNvVvEA2kxk2RamBtVimElv+BNZmzpS6znCrqs91xBYK1o&#10;FXucOCmEGASA33p+8f53CwIr2njGwqy3EEMbqU1mJpP3yiN+KmIIAtZ+7vLK6kUyAJEmthhbF8NK&#10;3vClzUx2p4A2OJ5mDxi8V7i5hs0CnJ5je5DRL6wkxEj2peCxOSkk75XLG4c1oy18CRQ3aoWbmexO&#10;gZrMuCA1ti4GkAm4r3638CUkGlXZk9tYEGyG9gPwYiTxEqUtfIk+4QVdllgQ5A01k/2ywsaNV1ar&#10;u4uR2QR1QNzfMPg2JXgtvLL53UKMsbF5m5kMAivaiPUqbeFLCAVBBRM2GQRW7t3yRhViRNUgoipt&#10;6Usopm3y37geth8AbdSPMaeg5L1SHUpq6y7oD23GJpP3StUT9mGx3kKsXlN0viR5r9SiKgr3/eoO&#10;Me6mRAzV2LpTwHOREWV8SfJe8eRvZ5PpSyrOYlZ30GU5cxGdUWPrToH9Te44We8VeIBTl1hvQWBF&#10;G4R9M5MhxpmLvVtp607B793Je6XABw+tmLH1Awba5Akv6LL+hBf1XikDw9oRCyCkqhSVialRcLU7&#10;IAqDmLSmlEJXJVben1yTvIoudQkOKXQp7jD1i/q4yHFRB5KQInBXpabFuLoPIVWCtBPze3UpeE74&#10;VaOrexBgGNyq0dWlfsmdMjxeTix9DkmENWnPKVUnCjWupKwyKpM6CHbSekjJJLj2Yg6TsIquS5QH&#10;It6fupwdBstV/14hVXNoWDnk+7UeajsMqTdZJup+EVRVqh659RVSbzj2zjbiUkKqgoGijmDFoquK&#10;1N+v5aCpVooVt+T7w0dIocuddLI4K2lZKrwaUlWKwPBoQQa6bZBbwi4rxtWlUKV4CJDiu64LXeYg&#10;EFJ4efWKCvU6ui4olebd+ZSqUSnbCHIq1ecOQ+YgR6b1EF3cc4UdBjVVr+WQ8nMYfoPztjpwBwtW&#10;20bSUuuZO7NXhhSlDt6mGi50mzbz1EUkXC9sPqQoRUxhZ/N79fPGExdgaLOUYWs9hNgLq8Lo6ieH&#10;J4VR1ZUlaKxcdCoJ7t4fJh21ysaZy1hIkY1QT1IJXeE3iCq49dWl9NkmqKgkCkNfErYRUhW/UPty&#10;EFFZ/sX7vve9IUWR6o9hHUP6ahbFQ/PFLRG6uhT5I/Xa+f3vFSTUB7dLZRspVYCpCnsHdfUB8mlY&#10;8FTu79OBZ/s1jKwjKKjUJyhGnJjF7m8eP3UHU9PYnUCFctQxO+iuDxhLVXBJ/Gbdd3BsUxHvILvy&#10;RjemaNZz0E+ZDXW8CaF6cK88jhhX9wK8payOHEF0fVT5YKUrqKckOpg8GlJXuyUSQytizv24gnha&#10;tBxjiCH0IK/FxTCDrQrhToUCQogMMiBqY/RJOi3+g/FTKYU2Eg/MJIYXgCZj6sEeQXAtSuADYFv8&#10;YuEFqpKyuUEkUZW3c3i30ygL34EvVUecLOtK4X6QbaOs+44HFYhUgC9pqlDECtUW09ivHrARoIUL&#10;FxwsVXgu5EUYXd15cO+gaozR1aUKXlCGn1xTavYrTxVSPC1DrVQxrmSaQvpRB4+U4ojuTm9JNCXa&#10;rwDHlOIG7OhyQU9l97tMdiEUyu6DWdBwmsw0pvvgTGXMI8mpP8UfVMrCffw8OMMJW0xuqj4NJMmU&#10;uKC6tQwpe85Jjql1+UPKnuCSYlqIidlfUkqfTYOY+tBrOvyHPHRTvKTb8AkdQBhjStnLxBmk1Kqk&#10;YU6LKWUvSWSD93H9QiAQP1hK2csfxcOarifjMsaRUvZSewav1AYhUsoGIcAr+rg4BZs3NFKqIu8m&#10;bYushalL2WGX8rr6wQPSQBE3bq9jZMW3HpLpSOWre2dP8fIm5XV1qdJlaGow55oubs/crMy4uhQ0&#10;TfL/xbiCS3pc1DgToAfXqNZDdHH1M7p6yBNdPC4uxhW0VWBnCgwaXd1vkL5chNx72wj2KXBYQVu3&#10;Z1Kq9LTZgNUM/dro6lIvXlo3pZbOoJ4C7XC0N7r6UQV6AXiOGVf3GwcUCJN9A3rTZ4OnzZTfeHQP&#10;wLGeisNmXF2q3iSlh+L36h6AYz3Zf0ZXlzqwDTeH3QMUjcFUa8MDtjkko+gwaW5gWU2KLE/y3My4&#10;uhRUI7hNYg6DN0pKteJIUn2g9RAvUvlc979XsEbhOcJiE+MKKX4schONru43ishvbs7glW1cUG8h&#10;/hhd3QMUWchUFiOftuuqV02Uru4BtI8Klqn2UUEy1X4+pLSff4YH+CUXyPiNkOJgztu95vcKD/D7&#10;4BU5Y4ddimLIVclB2Hz3AASei7x/v38Fu5Rr/Q81dIWu7gGqGoPhqVN5stkhmzLkUqErOKIk8CqQ&#10;ineCui7eGDRkBCo/Nyne/i7I7n4OQ4o0hqpWfT+HwQ89qiSe+b1CinIKivjApt/HRSzAVJJMKTyb&#10;KpIJu6fp0vtySJGNqAq8w1pKXZTHM79XlyL2yHHZ/F7db1BIg1Ob0dWlvkkugibIxtPHBVXc2WGX&#10;wnqpKmjG1f1GvcWpzqLBJOX8yro0usIDfDP6zBx2KZC412HmMPig36fDzO8VUuiCoynGFWxQ6itf&#10;BuYjlNR+ZaL7pIoaXf3kQP1B3ucQcxgMUugB6llSSMWth/psE1J6LQeBlAxhIDszrvA25aOMzQcV&#10;lBdtKGBkdHW/oX1vUEGLmOF+r+43ak9hNu73lCM8AFVDDMGNUlH9V669Us1h9xusFIWUUpOk66py&#10;KGpc4QEo96XulUE75RxF6Toxh0EFBbKgy8I2QqoesFY+Kqig0Ee5xRqjT7G6Z5tJDC4otLi3ejeN&#10;56rbLwbBRZWmJwWrS1Fyoqp03h+lUqwe7zUuMdigPGzFYUpNY/cdBCtVqhPZxX1k/jcLMf2bdTdA&#10;2SGq/RpPNWiklW5/7zyCDworEdNXurr34BdTh9/BIqUulanGyjWjz/0DPrM5aQchdDGJ3emQlqMm&#10;MWmkQMD4RWH3IYYbUJGHIISCXRLnMK4qxIg8OF3hBX4Ylkm7pghk+8F4NcgkNwFFNSFIUwArxhBD&#10;DCq+isQGIfTBI7jquQJ2ktbFqnlv3FQQQilOd5n6BiDLXdX3MbD7tRx80A9BaQUIhBRFVClMJPxG&#10;8EE/MAqU8w0pcGYXHA0+KC+jPU35wjOkwMFdcDQqof6ShWaKmJ8hRZ4GqchiDoMPWmFzw2YmqaiZ&#10;Bo6NNBajq187eH+KU6LwUMEirayap9lTgkV6QRM0DGMKf7RxcRFgOsy4utu4uDQrbxgsUsh0iqXN&#10;pLUeklr6VgGVkCL5WNXGohxc0wXniYqF5vfqUpQtL2LLvd8IMmi9VqXOoyHFFKr3u3hEro0LeOSt&#10;AmAhhQvlWVEzrn5woPK7YhizFbQeUmpHVYcGKmtSAPCV0Xt/8g0prvWqBiOJ9l1XvQ5tghwhRfC2&#10;PMC9bQQZlOBF0ZDuxxVSbA2nqahBJKSPi2C7IoyEFI9ZF01NjCv8BjavQLBgkFKDoEL7Qlf4jQv+&#10;qLGNIJByZ8YjGl3dA5A8BYprfq8u9cTRuzns9xSou/UChLCNLgVPh1xvM67uN96/vMigxtWlOCrz&#10;3ofR1T0AdQccoB3kUbiBVTxU2Eb3G78EOZSfzwKnBG8UqJI0UEBwBSSGFIRCEnnFuIIGSrUgnjkQ&#10;thFS33uv8VHBAqW4+NNkXZ4hxVHUAR1JAq3qkyqKGGIXP7JZy8kBrYCPYrWFGDx0YLp7O0wKKPwe&#10;ghXmB+uOg21PBbOTAUqt+3og9t5xhBj1O9VaTgJowXQmBwJyQ9+KuMKaM3byP0ndpJKRGVd3NxQ2&#10;U1fYJI162+juRtoGU90mg0cBiVQI55tiOBuTJXAN0mjl1go7TDEyBk2FEy4LfVzEGziA3f9eKcaD&#10;eSbAfAVpFNo+LHA1rn5MqRrpwvdSHa+Py/9eXUz/Xt0BcBwicCPeUSZxrHURJ2rihxQsbULF2q8H&#10;5W79RoqRNGtqW+GSuq4fqkM4XV2MwplmX76CNMpO9Ca1wIyr+w1C9OZORLw7xvW41ME3xWA8m/2L&#10;3JSmizg7XRTDCikZWgYQbarqWUODgaXUH9Xx7rdKnETT9a5HOMyvFVL2KMoW0nVxFH2qKexSFJ5W&#10;12USyLsurpXKy4cUMEzhS7fHDbJNm66Lx3UM6pBSZEByuzG6utsgmRGakDHDLsULiBxujK5Y/6Ra&#10;uTnsUhSb+3mrcfX1T3YSJV/NuLoUSXiq0Bkvfrbfq4qGsunde96Q4i24H1OCm4tT1wWEaKqcpRSP&#10;0JymyAP1SFMXN2YxrpCisHKVXrm3+WB/wrt1Xj6ksHhKjRtd3QMQdKxD5f3vFZxRfnMVcoBx1OaQ&#10;134qhVfo6lJUhq38bjGH3W88YS6636tLsf9DNjW6ugcgF7RYd2JcXYr3Pqm/ZHR1DwC5h2Ryo6tL&#10;vZlBU26VE2v7vdD1Y0IOKQW0RElYM67uN6hE507YwRm1Bawgo/VxMYMmvJFSlANXHCliXaGLqvHG&#10;5kOKCukPU3yJ6rtdFy+740Xv7TCk6t3NH5HLTPp96HL5xSnFfahe2Ltfy8H+JPQNr9WMq/sN4oAc&#10;Hoyu7gG4Oqg3yTgAtdkA+4LzbHR1DwCS7W6wUYHUFlFhHL2H5BYbFxVC2KCroXIF+xOyjTpihxDo&#10;Mtas5rD7DRJUTICICk1tMqDdU+3R2EawPwlUqu0rhKju8FQQB9zy1kVoPerYG0JERXlzy6yvYH+y&#10;TkyhEYLxrYP8XrCS1Rx2v/GhaoWxw6CMYofkSxrbCM5ohZYF/4UswhgXxxRTR4JarU2sPJRxUSFU&#10;46I8p/AbwRmtORQIPQen1sHSVcvy3vcG+5OfuUrY3e8pIfXBzyvfG+xPCL7qJSQ+3gbG8iJt14wr&#10;XABYBY/HiHF1KbYUSKNCV7A/qc8LhUnoCil0vU24l+TeNhtUlYN8b3R1KaqAqgJF7CFdV1WeN0Yf&#10;UvocldRP7ikGTblCSp8PkzB6UvxHkPR4S67NBrq4+hrb6H6D4wYleczv1aX0GTt4nw8chyHOwRlo&#10;4yI2ByfIjKufNyhDRVjEjKtL8ZB1ldO491HB+yT0TQqj0dX9Bu+bUODQ6Ooe4AkHRsWIgmPKRQo/&#10;KnQF7RP4gP/EuEIKKhJJwkZX9wCwUlV++xVkUcAUsDajq/sNS7e5giz6jUeZM0DQPgkswRYzc9hP&#10;KRVnMxR6Ql1tpVzkB6qYXkh9F4oaV/cAHG1+VEwv2KIVFzX50iAGbVzFI3Rz2KV0vDeInzy4Utmt&#10;9/tySH3j2GoOuweA0a7yAshwaLOh4/NB/ASfB68w4+reRuMOQfwkpE8wUOgKKbpnUop4IbxPBie2&#10;l3nZJcUKJTI/V/A+ixJcXby3jRAr9Evp6g6AmxS4sTnbBF0UVM+wAQho9jkkzgbIYcbVxSxaGWxR&#10;UFgioyZ+GGJwYN/maBO8Tx7ncgXN4FG26YB7xIHo/ggQvM96xramXthGP2+YrSs4n/XQCcRUo6f7&#10;jKqkYYaUa//DNU+p6mJEX82ogvFJFgbcF6NqiqnNJBif9VC6yuS8QoxkG1NRj4hfMyWYdh94c+LX&#10;CjEOayr4GozPKhTowl4hVpZhvFMwPnEYn18VwQ4xUArDp6RidZ9DovkquzLFICybV2I44KYuyekJ&#10;sSrNbwIbWS9Uc19CjOoAaucajE/4Q4bvdYWYnsO+/otdqrKXSSprUw9P1KR9wbtuQmSzcAc2fiPE&#10;qFVnOMRkh4Qu9mR18woxCqYZLiBEja4L9lvVqrvfTVKs2BTCzQfhs87W9fiu0BUHFKurHxlI7ftx&#10;J6jgiX5P12Zc4TdADrjOm3GFmB1X+A3qrH1M4hdF5vrPTMKz2SuD8EkGJ/Q8s6eEWL2UrGyjHxso&#10;Tgz2peywi1k/P3iilN9Rt7wQk6dQIi194ql7Uo9E3Np8isEtMYVZ3skTRVdltApd3d1UBS4RVOaJ&#10;nBgXiTMmIppieg7DAeA1qtC7GFcXI/ZiAKL34IlytjE3rxQjB8aco0BO+hzyUuvHrK8Ug4VoigTy&#10;hFroYg7NM2cpxknHBId4oyF0waYyCW0pVsd54aPeyROFBqBKSafYLxFRcY7i/b8+rosztkGIUuzD&#10;lcOMKxifZItiYWJPoS5C7yJnNoP24l66FKoeJrQxxAixPYWnB38eyuDbidWcYpRaNNgXmZShjIrL&#10;UI/uXUeKERJVPjFpn7BgVYIPDrf3sRhmgpVCwKVLUeWOCLUZWYg9eTlH/WbhPeotJrWiozLpg6OA&#10;csHxsD1PtwBmK9MPr0NCrDn/vqNcKAe+2jTNNPZzR9VKMAgzjP7+m5FJDzJtlIUY9xxo97dxondQ&#10;RqnDw8jMySPFeOzI8Hvewf4kHxZekFKWjsfl7RPJi2msKs/irDjECMWag+k7+J91qVKJWSkGvv9R&#10;ph+0UUpe44nVyLoHeWL6JhQGD7NPIwGjH3MdSzFKZRcPSVhjeBCUVUGje0cc1UZRhhkbZd0VcI4g&#10;A9psMfGcfb2A7AykuwIcKgl/ZlEn45SnPV7mDv0OGmhpU1VAUwwWGIxJkQGJv24mUmXR67B5/6uF&#10;WD3dyctH4mcLKii0h29FHqEtnMgTXoyJ9uGxY2yAriZSlWK8TEG1eHNfChIpzB1eujN3sxArD67S&#10;O2ATxNiIEqjTfoihrQoHmN+tOxKmw2rrYmhjw1bauidBG7xQc/AJLinMpJ+iJt37reCFlraqhS1s&#10;snuger+E4hJGW/gSIusPkxFJwff2c1fkpPATMbZ+rnhe9dKYuVcnpVRrC3YoiVTArmYmQwxf8lOb&#10;/f3Ygh9aaVt1Qrv/3UIMK8EmlbbwJVCbVPlCiqr2302vgOCIPnlfHs9sxhZ3oSqYqrxysETRBjVa&#10;/W7dBT2oC1a8XvG7daeANoBHNbYuBij6fRpRaAtfUtCNiQRys+u/2/HEUSor6U6B9QaEYA7JwTB9&#10;cGGDB2pmsjuF0la3L7ECuhjamEmzv0WJUbRRz8V45RBDG900VhKEUW8lIfbgbF25AfdWEkRTvwJC&#10;jBUAQdVYSZBG0SZXd4hBQXj94F7F2LpTwE9KzxVsU/ZufILS1p2C98rBN8Uro01ZSXcKnOe/Jeju&#10;V0DWNX3BEAaKEDPZnQLaoN+Z9Rac08VMpi/h1mGKGkFo7Z6Lx0cKMhVj606B3w0/aXbTYKsC6lRC&#10;rtGW55IX5xKz4wTzlNUNLdHYZJBIGRsez+w4IcYu9U3Vup/JoJGyukkbNlYSYryRwo6jxtYPGGj7&#10;Fny8XwHBPyVDkbqeSlv6kh8iLGpsXezB9YFZEVaSZFIKiKmSimyefQWc9fSZscmkk7JuqtKpmMnu&#10;gigsAZqktIUvofweCo22LlYlJl2kMCilRGkhDpr1FmJoIySvxha+BH4I5X3M2LoYzxRD9jReOcio&#10;dQYlDGi0dRfEM69c34y2IJYWZZ4orNAWYg9qWsFVFCsgGKmM7Uv4vLfJEFuMLXyJjs4EJ9X/bkEv&#10;ZSa/pZLE2MKX8PCii+EFLxVO4Jd0J7SFLyGeX5Xq7veAoJgWA7HKugpt4Ut4JodQtNHWnUJpg+Jv&#10;tHUxyM5UJDP3gGCnog36h9IW55KaSVPQHJChOXOshMiTWm9dDCzLWkl3CpzL8VxKWxcDiCHQblZ3&#10;UE7LtLgIiN8txMBxObwqbT2I+n2gWqFFwVXFsk56KWwyaadVlVtZSYhxKuERXqWtOwUKXVBpUM1k&#10;FwPAgWllVkBQT3l5CB6+wQNCjOszLEA1tu4UeMSRNz7NekuqKyXY64Bx77mCfgp8WZVNjE12X/Jk&#10;d6uwptDWnQLXKc70amwhxiKtQKPQ1p0C2kgXMBGMYK7iEiAMKSvpTqEyr1Xtu3dwVwlOAiuasSUN&#10;9cWtQ52CUuxRhyBzwksiKsFvfJewkhTj2sEbH+J3Cyoqdcvt2OI4Q8AEEN9o607B/25BfaUyyo9D&#10;jYKO+uTF2voB7k8KKUbo6WVqP1Ifqu+mbKa8OmO0hRj32UqMul9vQUklGZBguwFpU4wDJVd2oy2c&#10;AsGxyhUVMxliHJap0mi0hS8BkgTxM9pCrEg2pn7hO4ip5bY4YRht4YI4mMCRvh8blb26lZCfAo5w&#10;r22Kkchh9m7gnq7tAZfQVBUaYk9+N4Pl06XU9ga7NmMLMbD8Smu7XQHwLUIbP7fhPA8xwheqSjMc&#10;ttAGtOu0hRiVTKmOZ8aWToE0OmOTv0GJZY3iKUX+Hf+nGBslWsxb0UMMbR+gZPG7pVPQMxli1Mbg&#10;LTuj7U9Owf1uIUYQm1O20ZZOoa4dwk+SvNB/ADbhj7ktwpPuYpTWe0GmuPXKQ4zKH/VW0f3vFjRX&#10;QmO8YiFOeEQxeydJMoDparSFU0Ab8JYZW4ihTWXx4jt6J8E/VSH7IUZWkxxbOAWOoR/DB6UCde8k&#10;FCQgATOT4UuYSPiFZiZDjLPMz8v4kiCtcqA/OJsYbeGCOKmpR9N/g+wKT7AS5oy28CU8n6NKvlGC&#10;pv8AcMcg4hltIQaTtIgiYr11p8DWTdEctbq7GE8DvVXpPPK72tjQRjaFGVuIoe1XFX+lTk7TBnMM&#10;KfO7pdgB4dWUjPwNxmtVizrVeksx/bsNyitcNfM+G5BInxIgYZyXsJLJeX2+TE0AQoSh7eRRMnEP&#10;gK3XxCgM9MOpV6yAECOExIITkV7Q1dBGFM/UqUwxtBGdMeeS4K8SHmMmlU2mL2EPMJwn3oDpYwOR&#10;/BisI8WYENQpK+lOgbsKPCTjS5IuC0hLnSVhk0lgtUR9dpg2JRVqh+FltHVfQqj9Uk9KAgCkNsAt&#10;pa0fMB4c1H5NfTEAgNBGLMgwdSAaNzG0UdRYRDBSjFB7lTU2M9mdAqkjEFiVti6GNsJqZn+LUqiw&#10;J8GNjC8JMUCLZxXYvt9Nk8BKWgZwvvBcIVbUaIUt/gbvlbgHmVNqJsOXcASq67oYW/gSMoZVXWmO&#10;j824igwPJma0hS8h1/Zl8O7f4L2ijVOX0ZYE1rpzKJsMMcBd0izMCkgCK9ADLk9YSYihre75YiaT&#10;wIod1+vs9/e3EGMm2XFMTCF4r/XKZz1DKLR1F4Q29m6lrTsF4oyUmDW3jqTLntxwDI7Di1TNlFlv&#10;lRttxtbFGBsLwNyoksAKJ6aKloiZ7McZPBdBczWT3Sn8kdCnZrKL4ZXJGVLrrTsFdhyK9SptXQxt&#10;zKTZTZPACj5TsJ2Yye6CmMk6dIn1lgRWmLlV5ONeW4gVCabApnuvnARWSumzextteS4BNOKILbT1&#10;AwaTD4xgfEnwXkkaAn4wKyAJrNpzhRhUKbyysZIksOKVXUwhxIAQ2HDU2LpTgNxAPoixyeC9oo2f&#10;TWnrToHi+B8448ZKuhja+M/sOElgJRSkympTbKq5V7Rhyup3606Bqj/cF42fDN4rN8XKEjMroDsF&#10;apNRLESt7i4GrsiOY7xyEljJH/9RO06ILbR1pwC/CjqFGVvwXplJoGQzk0lgPfB3hmNINa1uJbxB&#10;9qtO5lF4laRFtjiz3kKs6FXcoYWVJIGVPEL1/DAvUIyxvdVNOHivRVSDeyxWd4iR1cGSM3tAlF/V&#10;VYB+Q4yZZHUbz5UEVvLR1KtKlCfPmbQ2Gb6EVwuroNr93h01WBkbOLkaW3cKBGzBtoxXHnRZSLaG&#10;Q89Y2pToSlEphi+pe59YAUlgxSbrgHE/kyGGtoItjLbuFColGUKR0dbFMH9WtzlzBe+VeAJ7gPEl&#10;IbYYW3cKMG6ItSttXczvpsF7pV4fb6Yqbf04w5kLb65+t37AgJXiqlTy9nYz5TpP1lM196fX4L1W&#10;ui8KjZWEL9Gn1+C9ou0N79Jo6y6o3hV4PEw09B2+pDYqhUCH2B8ncxNVSwJrlY9T2kIMKyHZzvxu&#10;SWAlgkeOhpjJEGMF1PPVwkqSwGqrLUJgDJu0viQKrpKi5Gq0UZkjtXEKUr9bdwqcFD4urhy8V+8n&#10;k8AKf7JKFdzvASFWfpJbjvndulNgf4MZZ9Zb0mW9lXSnwCkIzpkaWxdjBbAE1O/WnQJhXm5GSlsX&#10;89GZILA+fvndlOcKMUjVRJ7M7xYE1qrBU6/z3FtJiEFzpiS68SVBYNXVe6ir3ddblRxXTJ3gvYJ3&#10;A+YbzxViZLGBQBsrGQRWMh+Un0wx2JMq247Cy31KfojhKVZEimmGVfJeC6RSqzvFcF0FI9yfFJLA&#10;Wm9TqZvwEANdfypt4RQgy6qKItx7+w9AMWH1RB0bU4iR22eqJA+x8grqlj94rwQoFbKSYpWUSaDx&#10;9nf7DN5rpeOIe8AQg/ABoctoC6fAqoGGdO+5PoMuy55vVjcpQvG7QUIyd5whRt4uFzgztjhgYJIq&#10;U/4z6bJEutRMhi95kh9gWBHkCMWUFJSvrCQuK9DHqtzn7Y5D4lRo45JpMkAJ7HYxyhce5q2VIcbR&#10;/DBYBxfmru2HFHTDQhpihL4J/xkrCV9CGg9ZSmYmQwzmTJGqxeqOOw4oDgdKo62LVU540ZzvtQXv&#10;lZNCMeqEthADoQUQE/GSTxBYceVQTMTpNcU4BR1F9Bdj674EX04szvjJqO/KCQ8M1PiS4L1Wyjt3&#10;YTOT4YLwydQBMGPrToGTuYvhfZL3WhEMwx7jLfS23nQML8W+8RKnrfsStBENNZ4r6bJn3R/UCui+&#10;5EFmk0L7iBC2KdHRGVZzE6uifbhlYyVdbDGT3SlU2du6iN3vAVEdFinCM8Ymg8BK7eCyZaEtxL59&#10;NPGSTxBYK5dcRWdSDG0ON4XC2H83ljfBCTO2LoaVEMFQM9mdwgPMrmgp979b8l7Pk6Ct4Jl/gsBK&#10;5JVnI8x6CzGN5ZMrHTP5oiKtuAmnGPwSsiTVTIYvAbau0iBiJrtYaVOPH/MIeR8bVWx5usdo62JE&#10;MIjQG88VvFeqT6oiAOSOtz6izBEaKXLexNBFGQwzsi4FDxX0x+ylQV+t7Hp1BAqpKtxQ1SzujwnB&#10;XiXq7nxkSFGmAGjd/GZBXq2KrcqNhBQ07B+VbP0Jyusv72KY6owppSNc8MmbgRCGVo9Wp9RiZN2J&#10;8MAYFB1hjcl35ZJObTRjIN0ZEAFyW3bSXYHq1HvcfL5NIw8ukoqmhtbFqtqJomBz1gltYEzqgBBi&#10;+BCMXy3r7g0eXNsKi793xoPuijsw4S1Of31snH5+zFO+KVaVXHjLUxhJ8FYfD0LsJl2RB0laJ9FG&#10;lEbQE4iMNzHe5OGsZTbREEObo4TCXQ9t3C2V8w+xPyihaia7I+FgxyoVACaXu9ZJtLHXG4ecdFcu&#10;zlWr794mQ2wxtu5KWNpfTFdo62Joq8EZm+xOgcsGcUllJV1soS18CTmVHMnNTHYxtLG5GaecdFfI&#10;R7BhjLbugtAmrSR4q39QL4y2EFto605Bw6WfYMmijcuGWQHBW+UJ15/Klru3yRBbjC18SWVKKD85&#10;6K7WKwdvFaIHj02p3y19iUzDIdO2uSDgDd7CMYfkEGM3reOdWN1ZrxWOIGcH87ulLyECoQ6uwVuF&#10;6OGetyJnv00J55Lv1nF/Jg/e6qOo1MpzhVht+Kr08CfrtVLMjkQQM5PhS0jp+zUFYHi4ok0JySMv&#10;F7wOMW43nPCMlQRvlZkkr9gELkKsLmCqRDu1tvvYLg4Y6jwZYljJN5ZzbyXBW61DEIw48buFmL+U&#10;Bm+VAx4bqrGSEGN1M5PmFBS8VTwX9H41tu6CvC8J3irl4KlZrLSlL7GBi+CtQi2kKJGayfQlMvHz&#10;E7xVv5uGWJ3Moa4Krxy8VU4KPPeuxha+RGubdNfK/RQrIMTYu+V5Mnir9XLJyxSk+IQY2lzi5yfr&#10;tX7jOWps3QUttMW5pCoKqt9t0F3teTLKvPpQeYixul0iGsmQ3SuD8rlzSYj5FRC8Ve5vBNQEUf8T&#10;YqWtGBv3e0DSXZ+Vu2CC1yGGNnYcc+tIuuv3tmj8ZIhhk3V8NWPrTuGPm7DS1sXQ5tJMKYOWVlIv&#10;eglfEmKlTRW3+QRvlQgGvTS/W4jxu7l0RTDVGBsLx5RkSTG/3oK3SpwL5F/NZHdBaJOR+eCtcnQi&#10;Omb8ZIhxCiLMZdZb8FaJT+JK1Ni6C/L3gOCtEiyjEJsxyTiWHNBW1ZHrt58vKl6rTpMhRRFCyr+Y&#10;c0JUa+UxNe5vZmQRLOEXY/6FIwnSKsUK6ihzf8MPKYAARmZ8ZHBWmQxV/QjWaFuhnuMRlNU3k6+A&#10;gJBCGTdF85sFY5X3MtSLUOQJ9pGRbUghL/GbBWGV569VURuYSaGMOpImcZCaUU2MN6lBpoSBhBQl&#10;aEFz1DR2XwCaQjTBKOtS7Lx2GrsvwDMS3zLKuhRXNrB0s86CrIrpl9+5X2chVWUta/bvTz5BccUR&#10;qPoan5B6FgKgQNKgqhKwcMhNSPEcLCMT0/jgtfBmjjynUmK38zjEnlRjfJiceOR6vJWXp9RbGUMM&#10;MiHIqdhBkesO4cRnGfLiEKPoVD0sfW8myHWXUC+9mYqkQwyyKpuNU9ddCSgkPG/123Ux1D2rpMrt&#10;IqCb3S1AaDvM4WeIoY7fTjhl5LpjoBRO1QowltnFONe5msOo60eS8wcqkFPXxerpSJU4hbp+vODp&#10;ERyfGl0Xe5IFrvjQqOsXlYOXq0xocoixexDkVZYZpNUX+7LZdx4/IUaxVs4zapkH2fUFtfYpapag&#10;rjsj7rN4bFFOELnuVUjVUqW3hxjqOEG50XWvQihOcWtR18Xq6Vt1y0euu4cXRCJzzhtixKtIvFLL&#10;PAivcEJVgBJ13Rnp5yWQ6+6BXYSHl8y6C7F62v3XVBtAXXcPVQHGkAeGWFUaJbHPuOjgvPICuiqc&#10;jrruVQgj/VKiVqnrXgUPXYlewkUH6ZW9nG1ZqUv6Ki8EmuQ3Dib9iLNRF+6hlp04PKOui1GWH+/g&#10;Rte9Cu8+EHM0k5l0WVAgVb+EboZ7ICzkDn4hBoGVGpFqRwgKK082qcd/6GV3RgROSC1w6sI9+NF1&#10;sSqMoNgfdLN7Fc6nl0ncGmJwj4Honal0r8LNQlX1R10XqypK1lS6e+CKpp5SQl0X46hCSqcgXCEX&#10;XoU00FMEtYcY0CuIifKZyWUlXmnCQ4Rew6vgMAm1GZ+ZbFZAMpOZhrrwKqRQE8hS6rpXeXBxNSnz&#10;qAsxcgO5Kyt13avU4/KmyibqQqyK65hyH8iFezhJ8VAHvxRjbGSwqNGFeyAZ1NQjppchhm/g4VKl&#10;rnsVzrTyOhl02CopxqNKSl24B6BpE0pndCHGg9dcs5W6cA+oM3wh1IVYnXBMdgJy3auwIby4yYiz&#10;SopRllsVI8NFhnvgN3DrLsWqvrbJiCvycgvjlKkYIucU4+3Sw/ChkAv3QNqeKR8xxaCSU7HfmErQ&#10;WzHny5AYUBdeZfHbhVfB0xsoBHUhtlDX3QNxO8O/QluX4pkRCl+7uexOhXOY4c2hrUuRu01Re6et&#10;OwfqPboT+9GlSLnkF1CnvqP7Bgj2psgCY+tSlXJJloOyyu5RqLgpraRLLbQFwbWKkwjm6OMnpHhp&#10;ngCVupUHwbVejBd8R7SFF3rBzTdQP3LdnXARcYeGkCqf93ZWEgRXHLopD0Mfw5mAh1Ni1VhJ8GKv&#10;errObDshVW8kyZtBEFwvjm0imZGxhS+h8gchBzW27hV4QNykF6KtSxFn5d0c5UuC4AomaIrkoS18&#10;CUdSXiRSY+tewWvrUiR4ckR0Y+tewdtkl2ImGZvyXEFwPSn0r8I2IcXYeI9dWUkQXAk9u5NQSHFe&#10;Iy7pxtZ9CfcBd8wLWiyPc5NSpPxkEFzLu7qZDF9CaYw3YUGBwATBlWu/4RZwWopzCRdxat4qbd0r&#10;cDQ0OSZ1NouTKPCx1Na9ApWHHNqTbFrvlYMX67WFL6GmCdasZrJ7BSJ7znMFLZa9m3OJ+926V/C/&#10;W5eCKY9XUH4yCa4876ZWQEhxnuTCosaWBFd8ibrEhdRGW/cl7IrOTyablnMChBJjJUFw9drCl+CS&#10;udkqbd0rFMlDnfCCFsu55KA6h9LWvQLrzTwqAF2iS0Hmf1WRNuEnk+CqraR7oDpzVYau0da9AhCP&#10;YaIwti4FI/Oj3nxErvsSqNpyBXQpzuU8beJ+t+4VKH7mzspRBZbd9AXNxMxkElx/34ZfTHArQi2Q&#10;dylApLT12wovzbuTQtBi+TlIdFNWErxYfLnbu0OKqyosCBVlDl4sluxQzpBCG3OrPFcQXF/sHOpu&#10;GlLMJL+b09a9grbJZNOSY1UohljdwYvVqzukWAEU3HQ22b1C0UncTHapxVk5mLGg2u6WH1KVUcHL&#10;UWomw5fosXWpyuMmh8loC5ZrPWamTgopxSPu5NAobd2XeG0hBdcCZqHS1s8l2iaDHcspCP/qtPUT&#10;ht5xgh670dbPJdqXBD+W6xvYn9pxop6r9pMhRR43JBI3k/2EoaNqUQUWfizMAKetewV66Pa3oMhS&#10;RehbFFH4yWC7EsQ2j55Wwka/LXJZB+RSK6B7BeIepmoR2roU3k5qgwfXe8lMKmRsiL0BgXCw91MJ&#10;H6erK2TMMEGGGAXoXBwb5LyrgxWnjpRD7I1jMLViQG+6O7GQQEo9Lq456pDHIaYNjsLjisyWUhwM&#10;IfWYbYBoY9P2dm/NMyNdChuh3pq5ehNr6dqIvJgtLqXQBrHJWWV3JzZEybGu9RF3UvEItQa6Y6gq&#10;pOYgxHk1tGHLChzGMzQ5kAQVxEipSlyosnBifSfNVV6qMJPWR95t4WSifrdgudqwAo+EdG1Uz3Go&#10;Pj9UyFXpwHuUfUoRjnCrOziuxDBM7An/1rsIibAWjvnZuiupsKobWkjxvpuLYWC5vZfy/DqkWN2V&#10;pW7G1l0JX1FETvaz3kd9zwc7aHL2/JpSOBaSu9zv1p2CvS+CprQ+4qK5drjl1l2JjfUStAhtcODU&#10;XZi4UZPDuSo0P6WIz8udO5itEG/cAgipoja7HAI8/hiaYd+mFCewN0nxZgEEr5XqRYqnTZJs6yOF&#10;S9+c1MRqC1arxd+4+3ZlFytAnUmiCmyRG0ygl0t9V/b8sOGrkXWPAB7stu2gz1YKmoIe4Ob2PnJM&#10;Vu4/pKCJ8rqbGln3B59LlZtlX+tSxZWWv1m6A7ZDdQMI5mzliKrADOf9No8Eq1QlobomNDH2mV9F&#10;EaWWTxP7UtXU2EIM1/NR0Bu0u66NbBaVAZhi1GBUDzAyJd0fUHDKZeSl2MXpX0GmHCXa2KBsUJnb&#10;HLZCjIhTFWoTTitYrE8us6ZyF1PSHQm+Du6Y0tYdiaa4w6dqU8JVo963NWPrngTOxmlqVjC2LnYC&#10;PLhbYlBYYSj8uvt9iPGM36FgxUcwWHkJRXquEONcoR6oolPdKTyJzJjqVkOMxFKVS49Y9yWkXUAl&#10;MisgxIqBr8J3kCybcVFYhge4lLYuRmVoktyMTQZ7FYqOy7rgEN46efzxyohYAUFehWvA1q3G1l0Q&#10;ThkzUWPrTuF1cZFw2rpY1UXnwmfG1p3C6xdtzkpCjOd6FNAHm6f9AJB0SABTMxlivBTg4iRBXkUb&#10;9xalrZ9LXjxWIn+3fi4p1oZKicNT9Sm5rrfzk0FepZITZffN2EKMM9CviwEFeRXAjhdDlLZ0QcTm&#10;1QoI8iolJuWZK8TA8Cs3SqyAIK9WDE5hAY8Q4+bssuGITLWfm4d7X7/KT4YYaWZyBQR5VZclIFzX&#10;Ogkr9/q4mexOgbfuYFgrK+likD1IrlG/W3cKVIKleprS1sWqWIYCnym02aaEtG8eC1bauhiHoKcL&#10;XUQpWJa2qqlboanWyccvQVj1uwV5lcA8F1ozthCjUqcjtHPub50EnYKJrbR1MUYqT69BXiVS6+oR&#10;sOe2TlL3lJRgY5NBeS1oxIV4QwwX4bIz8fmtk5QPdvmLKYZ7JVFPuMngrpIGTwK9+tm6KznewMhK&#10;WXcJH4oMP1VgJhivPKBl3rMv4LFNI0E4qlY4++9ylPlRmYSsk9BGfSAALQEDhFxFL9RWmnVgycWm&#10;7rPS1j0J6cIuDpTMVY5pEi4NOQq+qNhdEldfRKG5PYuJDDkLJw7eKkUZnP8POUKgyh8n2ZWa4+ql&#10;RzCAfr25LoA6sa6TtcqeDZysprE7n6ejcPEcajf+g/LtbtMOuff1UE4kmK71kD2buBpZdz7En2Br&#10;mHns3oA7w4dyLUpbyJFsrdZ1MF2L00MRG6UtvE/FjtTYujfgFs3jJMofB9f14m5jlCVllZAY13sz&#10;tJTjSqqUxalioazLDaTt7//6D//83//Lv/7bf/5Pf/2Hv/5P/vH39a9/+ve//Ucb//q7v/7tn//x&#10;Lz9/qf/hf//Lv/7dv//jX/7pX/72t3/9X//2P/4rQaL/8//+/G8/f0GcTyL1H5/5/wnTrS78WAlz&#10;5unCz5UwvqcLv1bC+JIufKyE8Sld+FwJs9a78LUSZul24fdKmJXYhX9XwizILvxZCRdbokvz98rG&#10;ppHtrKxYEKF9Z2fFUAjxnaVVBa8Q39laMQ9CfGdtRQoI8Z29FTcgxHcWV7B9iO9srnD4EN9ZXcHx&#10;XZy/N1ZXUHmI76yuEPMQ31ldgdkhvrO6gqdDfGd1BTiH+M7qCkIO8Z3VFSgc4jurK5g3xHdWV7ht&#10;iO+sroDYLs7fG6srZDXEd1ZXCGuI76yuINMQ31ldgZkhvrO6QidDfGd1BTeG+M7qCj8M8Z3VFSAY&#10;4jurK4QvxHdWV0hfF+fvjdUVBhfiO6srLC7Ed1ZXKFmI76yu0LIQ31ld1W4J8Z3VVTGWEN9ZXQFU&#10;Ib6zukKcQnxndYUFhfjO6grc6eL8vbG6AnlCfGd1Bb+E+M7qCk8J8Z3VFUAS4jurK8QjxHdWV2U7&#10;QnxndVWHI8R3VlfYRIjvrK5QgxDfWV3BAF2cvzdWV3BAiO+srgL1Ib6zuoq8h/jO6ioCH+I7q6uY&#10;eojvrK7C3SG+s7qKe4f4zuoqIB3iO6uryHSI76yuQsZdnL83VldB4BDfWV2FdUN8Z3UVqA3xndVV&#10;yDbEd1ZXwdQQ31ldhVVDfGd1ldsf4jurq8BniO+sriKSIb6zuooxdnH+3lhd5ceH+M7qKuE9xHdW&#10;VxnsIb6zukpJD/Gd1VWOeYjvrK6SxkN8Z3X1PFKI76yu0rpDfGd19YRRiO+srhKvuzh/b6yunhkK&#10;8Z3VVWp0iO+srnKdQ3xndZW8HOI7q6ts5BDfWV2lF4f4zuoqXzjEd1ZXCcAhvrO6yugN8Z3VfVN0&#10;u3w1bOzum3SbH9hZ3jeNNj+ws71vZmx+YGd932TX/MDO/r75q/mBnQV+U1LzAzsb/GaZ5gd2VvhN&#10;HM0P7OzwmwuaH1ha4p8AizViMVxgpXCuTPlPoAUNuw8MNwhBfvmB4QgheC8/MFxh5UPuhjCcYaU4&#10;7j4w3GFlLe4+MBxiJSLuPjBcYuUWrj4wQYxKF9x9YFoiuMbuA2M7rqy+3QemJYJt7D4wLRF0Y/eB&#10;aYngG7sPTEsE4dh9YFoiGMfuA9MSQTl2H5iWCM6x+sAENirlbPeBaYlgHbsPTEsE7dh9YFoieMfu&#10;A9MSQTx2H5iWCOax+8C0RFCP3QemJYJ77D4wLRHkY/eBaYlgH6sPTLCj8px2H5iWCP6x+8C0RBCQ&#10;3QemJYKB7D4wLREUZPeBaYngILsPTEsECdl9YFoiWMjuA9MSQUN2H5iWCB6y+sAEQGCOLT8wLRFM&#10;ZNeDaYmgIrsPTEsEF9l9YFoiyMjuA9MSwUZ2H5iWCDqy+8C0RPCR3QemJYKQ7D4wLRGMZPWBCYpQ&#10;o3v5gWmJ4CS7HkxLBCnZfWBaIljJ7gPTEkFLdh+YlghesvvAtEQQk90HpiWCmew+MC0R1GT3gWmJ&#10;4CarD0yghIpdyw9MSwQ72fVgWiLoye4D0xLBT3YfmJYIgrL7wLREMJTdB6YlgqLsPjAtERxl94Fp&#10;iSApuw9MSwRLWX1ggie8Irz8wLRE8JRdD6YlgqjsPjAtEUxl94FpiaAquw9MSwRX2X1gWiLIyu4D&#10;0xLBVnYfmJYIurL7wLRE8JXVByagQnGQ5QemJYKx7HowLRGUZfeBaYngLLsPTEsEadl9YFoiWMvu&#10;A9MSQVt2H5iWCN6y+8C0RBCX3QemJYK5bD5AYZrEaKph94FhidSHWn5gWCLvRS8/MCyR962XHxiW&#10;SPXx5QeGJZILtfzAsMQn1UN3v8KwRGpZLT8wLPFJtc5dD4Ylkke/+8DEWHhifvmBaYlLjIUysmMt&#10;LDEW6kfODywtcSaHPJcYC4+gzB4sLXEmiDyXGAv1qmYPlpY4k0SeS4yFF9JmD5aWODEWSv3vLPFP&#10;qSJLjIXKfGMIS4zl+ad0kSXG8vxTwsgSY3n+KWVkibFQ9WPOwdIn/iltZImxPP+UOLLEWJ5/Sh1Z&#10;YixUXx1zsMRYeO18fmC5O88EkucSY3nOFJJqWG0sM4mEggXLD0yfuMRYnjORpBp2Q5g+cYmxkCY9&#10;f8bl7jzTSSjivBvCxFieS4yFkkFjCEuM5TmTSqph9SvMtBIekVp+YJ4TlxjLc6aWVMNuCNMnLjGW&#10;50wvqYZdD6YlLjEWXiKYdrC0xImxPJcYy3OmmVTDag5moglFdpYfmOfEJcbCwzdjEpcYCy84zg8s&#10;LXEmnDyXGAtVPGcPlpY4k04ogbb8FaYlLjGW58RYqmFlSDP15LnEWJ4z+aQadj2YlrjEWJ4zAaUa&#10;dj2YlrjEWCgONwxpibFQ43V+YGmJMxGFNyqWczAtcYmxULR9DGGJsVB5dn5g6RNnQspzibHwJtHs&#10;wXJ3nkkpzyXG8pxpKdWwMuWZmPJcYixUp5xzsLTEmZzyXGIsz5meUg2rOZgYy3OJsTxniko17How&#10;785LjOU501SqYdeDuTsvMRaKWQ07WGIslHaeH1jeWGa6CtVMl3Mwz4lLjOU5U1aqYfUrTIyF13eX&#10;H5g+cYmx8EDh+BWWGMtzpq5Uw24OpiUuMRZqRs8hLH3iTGDhsYrlEKZPXGIsPNYyh7DcnWcaC9Xw&#10;VkPggd3sQTVsfsZXvTnX8xeqYfeBYYm8g7z8wNidX0uMhYKicwi7cyLlFecHdpb4qgfZchJ3lviq&#10;19LyAzuf+KoH0PIDO0t81Uto+YGlJU6MhYdXd3ZQL49FD5YYC68Pzw8sLXFiLK9lHstrYizVsFpM&#10;E2Oh/P/yA9MSlxgLrxvMSVxa4sRYKKe+HMK0xGUeC+UixxCWGMtrYizVsPoZJ8byWmIsr4mxVMOu&#10;B9MnLjEWHjefk7i0xImxvJZ5LBQBnj1YWuLEWF5LjOU1MZZqWP0KE2N5LTGW18RYqmHXg+kTlxgL&#10;FWLHr7DEWKgwOz+w9Il/KtW1xFio6Dp7sNyd/1Sua4mxvCbGUg27n3H6xCXGwutLYw6WGMtrYizV&#10;sBrCxFioDb78wLTEJcZCFfM5B0tLnBgL7zIshzAtcYmxvCbGUg27X2GeE5cYy2tiLNWw6sHEWHi7&#10;cvmBeU5cYiw8oz7sYImxvGY5r2rYzcG0xCXG8poYSzXsejAtcYmx8LLInMSlJU6M5bXEWF6ztFc1&#10;rOZgYiyvJcbC+1VjDpYYC4+Nzg8sfeIs8fVaYiyvibFUw24S5zlxibG8JsZSDbseTEtc5rG8JsZS&#10;DbsezN15ibG8JsZSDaseTIzltcxj4R2GYYlLjOU1MZZq2A1h+sQlxvKaGEs17HowfeISY3lNjKUa&#10;dj2Yu/MSY3lNjKUaVj2YGAsPzSw/MH3iEmPh1YZhiUuM5TUxlmrYzcG0xCXGwgNacwhLS5wYC6/2&#10;LIcwfeISY3nNomDVsJvE6ROXGMtrYizVsOrBLA3Ga4fLD0xLXGIsr4mxVMNuCNMSlxgLz6IOS1zm&#10;sbwmxlINuyFMS1xiLDyBPYewtMSJsbyWGAuPCWcPqmEzB8fEWKph94FhiccSYzmAVCK2Xg27HgxL&#10;5DWZ5QeGJfIY0/IDY3fmFdLlB4YlHss8Ft5Am5O4s0Qerp0f2O3OPFg8PrDEWI6JsVTDyg4mxnIs&#10;81h4NW0OYWmJE2PhvdDlEKYlLjGWY+axVMNuEqclLmuFHRNjqYZdD6YlLjGWY2Is1bDqwcRYjiXG&#10;ckyMpRp2PZiWuMRYeNtwmPISYzkmxlINuyFMn7jEWI6JsVTDrgfTJy4xFp4On5O49IkTY+GB0d0Q&#10;JsbCg9PLD8zdeYmx8ObcmIMlxsJbg/MDS584MZZjibEcE2OphpUhTYzlWGIsPPc952DpE2ceC8+5&#10;7oYwMRZeTV1+YNydeWN0+YFpiUuM5Zh5LNWw+hknxnIs81iOibFUw64H0ycuMZZjYizVsOvBtMQl&#10;xnJMjKUaVj2YGMuxxFiOmcdSDbseTEtcYiy8eD6W8xJjOWYeSzXshjDPiUuM5Zh5LNWw68E8Jy5r&#10;hR0TY6mGXQ/m7rzEWI6JsVTDqgcTYzmWGMsxMZZq2PVgWuISY+Fx3mHKS4yFV+TnB5Y+cWIsxxJj&#10;OWYeSzXsJnH6xCXGcswnVaph1YOJsRxLjOWYGEs17HowfeISYzkmxlINux5MS1xiLMfEWKph14O5&#10;Oy8xlmNiLNWw68G0xCXGwuvXYzUuMZZjYizVsBrCzGM5lhjLMTGWatj1YPrEJcZyzAdXqmHXg+kT&#10;l3ksx8RYqmHXg7k7LzGWY2Is1bDrwbTEJcZyTIylGlY9mBjLscRYjpnHUg27HkxLXGIsx3yEpRp2&#10;PZiWuMRYjomxVMOuB9MSlxjLMTGWatj1YFriEmM5J8ZSDZsenBNjqYbdB8bufC4xlnNiLNWw68HY&#10;nc8lxnLOPJZq2PVg7M7nEmM5Zx5LNex6MHbnc1kr7JwYSzWsejAxlnOJsZwTY6mGXQ+mJS4xlnNi&#10;LNWw68G0xCXGcs48lmrY9WBa4hJjOWceSzXsejAtcYmxnLNWWDWsejAxlnOJsZwTY6mGXQ+mJS4x&#10;lnPmsVTDrgfTEpcYyzkxlmrY9WBa4hJjOSfGUg27HkxLXGIs58RYqmHVg4mxnEuM5ZwYSzXsejAt&#10;cYmxnBNjqYZdD6YlLmuFnRNjqYZdD6YlLjGWc2Is1bDrwbTEZR7LOTGWalj1YGIs5xJjOWceSzXs&#10;ejAtcYmxnBNjqYZdD6YlLjGWc2Is1bDrwbTEJcZyToylGnY9mJa4xFjOibFUw6oHE2M5lxjLOTGW&#10;atj1YFriEmM5J8ZSDbseTEtcYiznzGOphl0PpiUuMZZz5rFUw64H0xKXGMs581iqYdWDibGcS4zl&#10;nBhLNex6MC1xibGcM4+lGnY9mJa4xFjOibFUw64H0xKXGMs5MZZq2PVgWuISYzknxlINqx5MjOVc&#10;YiznxFiqYdeDaYlLjOWcGEs17HowLXGJsZwTY6mGXQ+mJS4xlnNiLNWw68G0xCXGck6MpRpWPZgY&#10;y7nEWM6JsVTDrgfTEpcYyznzWKph14NpiUuM5Zx5LNWw68G0xCXGcs5aYdWw68G0xCXGcs5aYdWw&#10;6sHEWM4lxnJOjKUadj2YlrjEWM6Zx1INux5MS1xiLOfMY6mGXQ+mJS4xlhNIJTIoqmHXg2mJS4zl&#10;nHks1bDpwTUxlmrYfWDwE68lxnIBqcQkVsOuBwPtu5YYyzVrhVXDrgcD7buWGMs1a4VVw64HwxKv&#10;JcZyzTyWatj1YKB91xJjuSbGUg2rHkyM5VpiLNfMY6mGXQ+mJS4xlmvmsVTDrgfTEpcYyzXzWKph&#10;14NpiUuM5Zp5LNWw68G0xCXGck2MpRpWPZgYy7XEWK6Zx1INux5MS1xiLNfMY6mGXQ+mJS4xlmvW&#10;CquGXQ+mJS4xlmvWCquGXQ+mJS4xlmtiLNWw6sHEWK4lxnIBqeTuvMRYromxVMNuCOOceC0xlmti&#10;LNWw68E4J15LjOWaGEs17HowzonXEmO5JsZSDaseTIzlWmIs18RYqmHXg2mJS4zlmhhLNex6MC1x&#10;ibFcE2Ophl0PpiUuMZZrYizVsOvBtMQlxnJNjKUaVj2YGMu1xFiuibFUw64H0xKXGMs1MZZq2PVg&#10;WuISY7kmxlINux5MS1xiLNfEWKph14NpiUuM5ZoYSzWsejAxlmuJsVwTY6mGXQ+mJS4xlmtiLNWw&#10;68G0xCXGck2MpRp2PZiWuMRYromxVMOuB9MSlxjLNTGWalj1YGIs1xJjuSbGUg27HkxLXGIs18RY&#10;qmHXg2mJS4zlmhhLNex6MC1xibFcE2Ophl0PpiUuMZZrYizVsOrBxFiuJcZyTYylGnY9mJa4xFiu&#10;ibFUw64H0xKXGMs1MZZq2PVgWuISY7kmxlINux5MS1xiLNfEWKph1YOJsVxLjOWaGEs17HowLXGJ&#10;sVwTY6mGXQ+mJS4xlmtiLNWw68G0xCXGck2MpRp2PZiWuMRYromxVMOmB++JsVTD7gMDY3kvMZb3&#10;xFiqYdeDEU98LzGW98RYquH/knZ2u9LrRnq+FWPfQD71n9RGdg5ynMPcgG0YmADOeOBxkkGuPk+J&#10;9VKsorqXCtnYQH+LosgiWay/t0jVKEjxxLWIsawZY7GCGgUpnrgWMZY1YyxWUKMgxRPXIsayZozF&#10;CkoUZIxlLWIsa8ZYrKBGQebEIsayZozFCmoUZE4sYixrxlisoEZB5sQixrJmjMUKahRkTixiLGvG&#10;WKygREHGWNYixrJmjMUKahRkTixiLGvGWKygRkHmxCLGsmaMxQpqFGROLGIsa8ZYrKBGQebEIsay&#10;ZozFCkoUZIxlLWIsa8ZYrKBGQebEIsay5rvCrKBGQebEIsay5rvCrKBGQebEIsay5rvCrKBGQebE&#10;IsayZozFCkoUZIxlLWIsK5BKQPusoEZB5sQixrLmu8KsoEZB5sQixrICqaQ5KHJixljWIsayAqkk&#10;CoqcmDGWtYixrBljsYLSKmSMZS1iLCuQSpyDIsayZozFCmpDSL7zWsRY1oyxWEGNgsyJRYxlzRiL&#10;FdQoyJxYxFjWjLFYQYmCjLGsRYxlzRiLFdQoyJxYxFjWjLFYQY2CzIlFjGXNGIsV1CjInFjEWNaM&#10;sVhBjYLMiUWMZc0YixWUKMgYy1rEWNaMsVhBjYLMiUWMZc0YixXUKMicWMRY1oyxWEGNgsyJRYxl&#10;zRiLFdQoyJxYxFjWjLFYQYmCjLGsRYxlzRiLFdQoyJxYxFjWjLFYQY2CzIlFjGXNGIsV1CjInFjE&#10;WNaMsVhBjYLMiUWMZc0YixWUKMgYy1rEWNaMsVhBjYLMiUWMZc0YixXUKMicWMRY1oyxWEGNgsyJ&#10;RYxlzRiLFdQoyJxYxFjWjLFYQYWCLWMsVlBrIGEsWxFj2TLGYgU1CpLvvBUxli1jLFZQoyD5zlsR&#10;Y9kyxmIFNQpSFGcrYixbxlisoEZBiuJsRYxlyxiLFZQoyBjLVsRYtoyxWEGNgsyJRYxlyxiLFdQo&#10;yJxYxFi2jLFYQY2CzIlFjGXLGIsV1CjInFjEWLaMsVhBiYKMsWxFjGXLGIsV1CjInFjEWLaMsVhB&#10;jYLMiUWMZcsYixXUKMicWMRYtoyxWEGNgsyJRYxlyxiLFZQoyBjLVsRYtoyxWEGNgsyJRYxlyxiL&#10;FdQoyJxYxFi2jLFYQY2CzIlFjGXLGIsV1CjInFjEWLaMsVhBiYKMsWxFjGXLGIsV1CjInFjEWLaM&#10;sVhBjYLMiUWMZcsYixXUKMicWMRYtoyxWEGNgsyJRYxlyxiLFZQoyBjLVsRYtoyxWEGNgsyJRYxl&#10;A1IJKI8V1CjInFjEWDYglURBkRMzxrIVMZYNSCVRUOTEjLFsRYxlyxiLFZRWIWMsWxFj2YBU4hwU&#10;MZYtYyxWUBtC5sQixrJljMUKahRkTixiLFvGWKygRkHmxCLGsmWMxQpKFGSMZStiLFvGWKygRkHm&#10;xCLGsmWMxQpqFGROLGIsW8ZYrKBGQebEIsayZYzFCmoUZE4sYixbxlisoERBxli2IsayZYzFCmoU&#10;ZE4sYixbxlisoEZB5sQixrJljMUKahRkTixiLFvGWKygRkHmxCLGsmWMxQpKFGSMZStiLFvGWKyg&#10;RkHmxCLGsmWMxQpqFGROLGIsW8ZYrKBGQebEIsayZYzFCmoUZE4sYixbxlisoELBO2MsVlBrIGEs&#10;7yLG8s4YixXUKEgey7uIsbwzxmIFNQqSx/IuYizvjLFYQY2C5Du/ixjLO2MsVlCjIPnO7yLG8s4Y&#10;ixWUKMgYy7uIsbwzxmIFNQoyJxYxlnfGWKygRkHmxCLG8s4YixXUKMicWMRY3hljsYIaBZkTixjL&#10;O2MsVlCiIGMs7yLG8s4YixXUKMicWMRY3hljsYIaBZkTixjLO2MsVlCjIHNiEWN5Z4zFCmoUZE4s&#10;YizvjLFYQYmCjLG8ixjLO2MsVlCjIHNiEWN5Z4zFCmoUZE4sYizvjLFYQY2CzIlFjOWdMRYrqFGQ&#10;ObGIsbwzxmIFJQoyxvIuYizvjLFYQY2CzIlFjOWdMRYrqFGQObGIsbwzxmIFNQoyJxYxlnfGWKyg&#10;RkHmxCLG8s4YixWUKMgYy7uIsbwzxmIFNQoyJxYxlnfGWKygRkHmxCLG8s4YixXUKMicWMRY3hlj&#10;sYIaBZkTixjLO2MsVlCiIGMs7yLG8s4YixXUKMicWMRY3kAqAeWxghoFmROLGMsbSCVRUOTEjLG8&#10;ixjLG0glUVDkxIyxvIsYyztjLFZQWoWMsbyLGMsbSCXOQRFjeWeMxQpqQ8icWMRY3hljsYIaBZkT&#10;ixjLO2MsVlCjIHNiEWN5Z4zFCkoUZIzlXcRY3hljsYIaBZkTixjLO2MsVlCjIHNiEWN5Z4zFCmoU&#10;ZE4sYizvjLFYQY2CzIlFjOWdMRYrKFGQMZZ3EWN5Z4zFCmoUZE4sYizvjLFYQY2CzIlFjOWdMRYr&#10;qFGQObGIsbwzxmIFNQoyJxYxlnfGWKygQsHyK4Mse0mxiQSz0ESNG3khseNeUqQimYs0UeNIXkgs&#10;uZcUqUgmI03UuJIXElvuJUUqkgNDEzXO5IXEmntJkYrkxNBElTsz8LL8KiIvvDBxZxF7oYmJO4vo&#10;C01M3FnEX2hi4s4iAkMTE3cWMRiamLiziMLQxMSdRRyGJibuLCIxNDFxZxGLWX5lMGYvqe2RDMfQ&#10;RFV2ZkCGJmqeNi9M3FnEZGhi4s4iKkMTE3cWcRmamLiziMzQxMSdRWyGJibuLKIzNDFxZxGfWX5l&#10;gGYvqXFnhmhoosqdGaShiSp3gsoE/50mqpo9AzU0UYsF8cLEnUWshiYm7iyiNTQxcWcRr6GJiTuL&#10;iA1NTNxZxGyWXxm02Utq3JlhG5qocmcGbmiiyp0gNYk7i9gNfU6ys4je0MTEnUX8hiYm7iwiODQx&#10;cWcRw6GJiTuLKA5NTNxZxHGWXxnI2Utq3JmhHJqocmcGc2iiyp35WjKaqMrODOjQRFV25qvJaKLq&#10;FWVQhyZqsXRemLiziOvQxMSdRWSHJibuLGI7y68M7uwlNe7M8A5NVLkzAzw0UeXOfIyGJqrcmUEe&#10;mqhyZz5KQxNV7sxAD01UuTNDPTRR9dkz2EMTNbSHFybuLOI9y68M+OwlNe7MkA9NVLkzgz40UeXO&#10;DPvQRJU7wXmScVBEfuhz0uxF7IcmJs1eRH9oYpKdRfyHJibZWUSAaGLiziIGtPzKINBeUuPODAPR&#10;RJU7wX0SXxSRIPqc7M4iFkQTE3cW0SCamLiziAfRxMSdRUSIJibuLGJCNDFxZxEVoomJO4u40PIr&#10;A0N7SY07MzREE1XuBAtK3FlEh+hz4s4iPkQTE3cWESKamLiziBHRxMSdRZSIJibuLOJENDFxZxEp&#10;oomJO6tYEfH7xBdWUuJOwq5TE0XuJDY2NVHU7AQwpiaKmh0vc2qiaHfiCkxNFO1O7LWpiaLdiVKd&#10;mijanUi+qYmi3Ql7Tk0UsaJlwoqspMadE1a0VLGiZcKKrKRIxcSdVaxombAiKylSMXFnFStaJqzI&#10;SopUTNxZxYqWCSuykiIVE3dWsaJlwoqspEbFhBUtVaxombAiKylSMXFnFStaJqzISopUTNxZxYqW&#10;CSuykiIVE3dWsaJlwoqspEjFxJ1VrGiZsCIrqVExYUVLFStaJqzISopUTNxZxYqWCSuykiIVE3dW&#10;saJlwoqspEjFxJ1VrGiZsCIrKVIxcWcVK1omrMhKalRMWNFSxYqWCSuykiIVE3dWsaJlwoqspEjF&#10;xJ1VrGiZsCIrKVIxcWcVK1omrMhKilRM3FnFipYJK7KSGhUTVrRUsaJlwoqspEjFxJ1VrGiZsCIr&#10;KVIxcWcVK1omrMhKilRM3FnFipYJK7KSIhUTd1axomXCiqykRsWEFS1VrGiZsCIrKVIxcWcVK1om&#10;rMhKilRM3FnFipYJK7KSIhUTd1axomXCiqykSMXEnVWsaJmwIiupUTFhRUsVK1omrMhKilRM3FnF&#10;ipYJK7KSIhUTd1axomXCiqykSMXEnVWsaJmwIispUjFxZxUrWiasyEpqVExY0RKxov/0pz/+5T/+&#10;9b/9+z//y3/+0x//8de//PMPf/v9t7/99od//v7bP3/7wz9+/+0fv/3hz7//9mfr9k9//Lc//fNf&#10;vK798w//5/ffbq8HH7tjrP9i/15uT4LkVvV//v1///W//31/6Z9/+I/ff1sed07mNy6lErcAK9Z4&#10;1Pzbv8Y3bnz4u4V8by9SYjqmonr6/Tfv4cbnlVp81+o/eua76v3lb3//97/uAzn69Hefj9vNswFu&#10;zztAnzbgUfMv/+vP/+Mv//Wv/zfQ+IRGz17lvcerXdDETDWSnsvr6alRPObu5L3Z4zGpsq6mb9B7&#10;P2JLoa/Tnh/c8efii3dv/Odr5JPB17Y9oZXHT4Mu2xL6Y95ww5HHfASmx1wv9BzePWma5MYmCGia&#10;Me1SpI/Z+MDRGR4Xx8x0e8BiePdo+vVUFPZsth8bUQVx4P0F4dpMF8b8ZiH7uyfr/Hz2Qd3vr2bE&#10;d8I+cldc2S/8+Xq87p3PbiytUIuDP8Xlznqvx12XMt6eNwx6vaF6+u31n4tnulr9W9foqveZOm5W&#10;s8/HGGYHUzGxAjMO4uJAW5fco4XA0GvwYOBg7vVZHN29Qbx/mlVTyg0Xi6OuPF0fh3X841q+YXfH&#10;cHiVC9HDzuC6gGffVvNTNvhBlN41Ifpzt+v68DAX8/t6N8C9j4eLUzw4Cus++S9sV+SgvinY9pSE&#10;58/92nmHhycP8y4iaGd7dQyc9bLTOW3xYOy4CkBVENYffxQUYhJnJrKVle5Gn8g9WRKqp1/Vf5Bx&#10;PsoMjU/14jj7Wy8d86cXFMSuHY+RPe+vPuMPZjzNKWvp0KjRONwz+eNagnvRs+g1CZia5nPOHky8&#10;PY0905TzqSPHMnmMJJKyiaPU2H20y8LJc22X1+34vorq6Vf1b/QiGmGurnBVL/amt5Ddjr/fnq+H&#10;x2H7nBJb0KfkeMycxpHhSugYBY/R8lrH2Ff8Sz3zNfbe88qcpqaZtD78dfFP9B6EoQ77lDP9h9P+&#10;82oub/abZpYPIjfF0JtmHmWi35581bY5sMNjxulmyvH4kkwA/aBprdFJ03eo6YSh3YKExNjaaW1b&#10;F/FyuII/j/lmU9ib1rvHoN487oSxgeNi3BemQVKBz6s2wqYxi9N8he8LektKdHxL9fSr+jcER59Z&#10;Zko2uOqd8tHdtkZDhFmuiVHud8hotjmPEXe7XuwDvzPlfUVeSIXzvXneM4aRR6zhfr17NP1YddzV&#10;HmNQBBl/f/bs8+HxNKfnPT+fyhQZ3j16fm6H7jkhDKnfNYTtWknr2JdmXauDDOpvXVlNUwNnPKN2&#10;Y2/qhW8oeeSb5cJOjTL+TlFXyHwlJ6mAO7vCvSgMbYa5s/HFOWVMXfNxtXs7I3/MKfujMwrCpwXj&#10;h8f3V7cjsHSOTJWf9yaD1EfNcJXwMKJ2uSNku+3ONVctzeDoGaOqm0ZoqQM2v9AzI/ZDmvSsd4+m&#10;Rw4+eYyH02esP7442zcUsOQR8rjF546eMcW6O3PymOS3rlH7lFzr+WZr23tGc0RRd2O2YZsmZLHS&#10;8mOzO/rbWquLPd/MD1bTuzwefTRkJba0HouF+pRgDpjZ2wjbkDYVXWuuqHqemXdBCPStzYdakuWE&#10;8MdnVM/adNfGDO6Fwal3MUYjb1Pw7us8b/eFKemLMcqcKDviXy5JfnFLZl+p1fz2IH5JPdf320wv&#10;ZPODUz36wBwSlroFSYKduS2ar26J9YXkiPjq6RmYg7vGH9kAnXHzvEwey9acZltSVKPlBH0PaOCR&#10;9eCT6um31ce0PDa++QgKNKna2ZRyoZVSHHFa4MbkSWFUicfwIhoqpVG/qd2tb9sH6jB2FP9yWvGP&#10;+nzNnhSCq7sSGBDN7O3dEnLvYtkMu+ubhpurDzlBXCdK5Y3J6BYRXBpNfr4EYPqj7VWyKQt6aEM8&#10;9cgDR2+i+4bY02UsuN5wR9hOHx3zOK2fPXtgVRjfXfsHCrSniR+uvTjEGe/Bwvr5zBtelUVc4GbY&#10;VfX06/XxN24KnTzed9Pm3+uv2DLOVg8TgTJW1G4cm3rBe5DgeKCa0uYnMokT0Nbn9DGWW3+M8Ou5&#10;gT+r1AcHUuRfPxBBzaAUP4Lho8xdNjy4mjw5VA8WQOKS2dz6/MdRxr/6SiCx3Nzm3Ue7OP3oGcdU&#10;up5gooVOR7HzQBR5GJx13FVkW5fY1xfeMZvUk99uj/WGWe4r+5F3nlwyIdOdKI0FML/ygoVvpCGx&#10;8+79fo+vvPDE1FAU0XppGTp9XnDIVz8TANmoo93rOB4/iAC5e4GnMHxHPfLC51jzel+QYM5sxhxy&#10;az7Py0o4QaLUdGDmeY3XVx7XYvUTMzf21PElFNX7vGorclyWlIWNO8MdxEUGaF3Ct8abu4B74GHE&#10;cDN8aPHE9hR7osFbmlK+hmfx5/Z03NGxo/hX6xaxeu+qgGD6Emy3jYiCJpq4ZBad/x8y+auwnxRF&#10;8PPeWE+Q2VSBaSCtZRxf/KuNFsvIzof7q6i22DCSVJN8EmBkMXtUHn17JEFFtg1/ebdjSHQKbr9f&#10;DEFEzUYAllSPYJjpd11ycnekfVyujXYCOLjbUpfNEgYxi2WUXibhu4WKCG1BzclmOp1k+KR7lLYD&#10;klEzhIfnbjESJesP6ONat4Q3BHad2FLs+R786qvXNxAOkST50yJK5zELbX7fOkxvZwhbGPGhqp1N&#10;DhYACIyvCWeW2nmtTgez1WfdjJHAn7g6uDh6lx7VYewo/uW0EqiVi3bo/N7twpddJXsmDcs32Xtg&#10;sKhBV7a55IcFsVvStbpF8utWShSklE9/uvKuiCJU0OzBS6ywwtpyox/Y5c1Y7A0j8sRjD2rGSSam&#10;h1HeJhnIaEgwCRv7bJLNftfaPggYRRNpZYuJP7G5LEY8WAsftUbs6IvaITLoKSGEexiV3IHvaoew&#10;CiLeh2uwWzR/EbXdbGMrIx0HmvkgscEsTe2g9AseCF9TNnfGX82Tgc3LXOopSx+JuqEpZT/g7TW3&#10;6BJjIFv0jbHbA8slujYYLfoowu2BII4eyM5U6tac7HMZEder7b4VNSoPhPiOv9r50RhdVub89NO6&#10;xo4+M8aTyRLfGUTW42jfGeOFxSGtdGf7Ec0Ylv7Faiu+ccdWWQJjvKitoOHdNKWs0ERz2FFtqogO&#10;3eXnGbYdg0W2W/sOQwA220oT+eKxpDi4y6uRfIkxsHIe0ln4G/5Rlt4wPNYlxkzUOBdIE2at2dwX&#10;RgsrS/DeLboSYrNhCeZJxgaWNjDvi514uVsCJtIGZnDEaUQ8PjXJWPI2pcPKf2SnNNqP1ruleyi6&#10;ike59oTIgx+lQH338IIf4rzh3aInfKCqpl9Vf76EkdwfjPO7+0xs2O7k3iXR3UBUrZ5a/byzbhyS&#10;NfB7f5c43K0fM/g0FPIOCK243OMNC++0Reu9neyJG9cW4Cd5P2znuCluXCqzKfJLtGCJ4hILmcfe&#10;p+mzxmSXtsWNmxMtjtdmx4JwgRcWIic9/npMnrYN8VVDMzW3AL5aucQrJ2NesByQVf4uGiBuDWIN&#10;GE+uIg6pdvRMtKzTjQUNP1/dHHAMn9rTmA2HDpuSxxiIIgx0pGm9o2ciPhJgMKsB5Nd7JtKh2Nqx&#10;pXvT8I4pu7YYGJIJzOQzjShOPd5jsZd7Jka2SHTe6aXFkI6eian22eai4KgZl421OuQjZl5hnTds&#10;dVH9YE3bSh09I067BTJJfLjvTi5IG/MD3u679wKHEbYgiO3vskuiuQbSStM+nSAnfqXMQRg7Q1KS&#10;gMbwzdzAzZGOJqEW2KInazzwB6N9uiBye7T7MdlkgLicZxJh6MgWRr20nxeiMV1vM7NmkMIjfVBI&#10;45fAAwucsQHj41tPonngChxZoT+PeUW59YXEs4k6hxxVRHU3+TDZo6BBSxwxy5qpSfKIGbm+zmRk&#10;tB15jNkQqf5Y5uTxmPDiQRiq8bqaNX906wYyA1yClQRG9OrxBgv5JBH3wkjucVpL7SjsKiwhfUCU&#10;EBymdlxI+jV8cJck5nklNnjhl0OMP2axCtITcdm94seG8RcX8kXcX6rsJJiLUMP79p4tklWYbYOn&#10;JbcJT6dQFidI+Iqsj5nd7N8O6OtsOZz9bbuopjDbBC3MWdjnixzABF0QkbVsLj22PLWwq4jsdgn4&#10;JfhwKknMu+1UT1gN2QLjYxYyMiBAzpHiCp93yyr2JdvEpdeDLF15Zxj6jpggf1RPv73+89nzlntm&#10;3pf62Dp+YgXZTmBGK6F29av24W/JwzB/qhdHo7cIRwgXsCh42gIAft1bP1lSi0DKB4XAErdYSo0s&#10;hDNGBIiWa3XCxoAdOnJMZLq2Q3Ao7j1GMMV5lhcL28XVydZlh4hunKWaVMAk74qF1Iy0BV4YuH4H&#10;hSEGFvcZ9c5rW391/7koCYEH7h2FmYXsutz53wXOLKLXG0Puaqko/fFBtZDEPD1O0QUO/gKM6z2f&#10;qCUAiz7mzxpPPO5cDfTwklMImnqcVVA9/fb6A43mXUveqt7p3kGjEjDVpCFp43KtxL66+jgb2VMH&#10;P2+sNItri33RfgFGY6c2zQQLZisCPpLT8EAqJ9MdOO4hSXSEf6aeNXbNkWVRCMFFmf6QCIBgIJYs&#10;Ggn6NW9tkHfnc8pHzjqmNgWfUMdkKWnKZ5NxQ632keGntWD+NLLTnql8IKQnhi6+p3LyCEAjkMPe&#10;3FAiSpMgyRHw+vpqGpvI6zgCNn2H4Od2wY6f7WDm8RiLsqOjBMubTLk4ZjihW3VIiGQfIYJ7Eg3R&#10;K1yUOGbWShqHaBVW8/Ux8wHxnr4zR84WuNvswJ3BQfJtYUZJiGdgtpw/ZjGkG+PKJg7GYdOxsJux&#10;VrPJBo7M9R+4uC4UURhbC/sO9WNvvk8sqcwPdN/u+A4t6teXi++Odb12Z9u3STse429pNYkrD/fL&#10;/uxbkAeDieGzwtmY6JITxMCt0aQRz4iqHp1oG9bfJnjyaTU/RrRwlPoGQrMdjPgpDASu8PJjehya&#10;4oiTgBytg37bzGJudaFHdcSRs5uqfQ1RHSdLWHtCMv7uJ9oIanG+w6fDuGUKUanXRlyuP8Ngqb59&#10;RETpw7TvqzEw11SfKyt89U7p+TJ6ruixvK19u5C/f3xw7OPouWYJZtEb5Bh/X5obuQQdnr0Rze3z&#10;q1Ho12cLH/AlNudAwaNf9KJ6n0dzJ7tOgVNLym7xCibu02Bw4kjl8rGYSy0xpb7022i7Q7yyCIgk&#10;LQXS7ChRT+5DCTim9oU2e8Oc/H1p9tH8NNEb3nSvvyctNKtBgziTSfiAfENWb1keWBCnPH71szmI&#10;3pTRyGNCW3rbMhY0gbGv+JcWGu0kG8nCqBFeB6u7W6i5cSbeaAMNJA05bQZbuUdJXUuMO7ORNHb1&#10;aSCGy0HeopUkKHL9MD4ASvWieucjY4NIQBANNZdhUFFpytkRwTi0dT/WkUBYIbbAu9tNSACOLf/H&#10;nkHTAXPFUu44HnP6iUfjKD9vQCTDXXlNLBA6zKf34wYkQqjQEvjMceZQ86vftn54PugFpx9klZBq&#10;YvGPKuh+x9x1jU0E5RDCB2lxlL7lib3KVMWr9KxKzRjuoIU123ziyrTrJvtTEGwxG0KTaKBTGzuK&#10;Q8QuOJYIivstbKqmX6ePNZYE4wAmVm6ekWAc6CXe0VxYOnDgT5T9Q2ec2YQp7eWOCFR4iq7Jvzsd&#10;VByirx7XhMooxEpLB7uwqHQR9M1OS0WXidgmNoSkAWFwCcPYUfzLu91tcn8VxzpiQ3g5/WgVcAoh&#10;axuPljA+JeRRGK1FLiSg4Jx4XtfcOoVcLZ2mcXLvFjtRuTg3tNJyzjmno4UjZbfjPGKqhPEA3Gq/&#10;4afYqfpxtMgqoRTM0/Ctv8BEp92iGrVPCMRaitLYMKOXYrZTYWlt7ciW1hZm/JDAFRmf6LoZXk09&#10;YLb9IMmJ1feUiFMbKbdeq265iVprjo93NahW9esc+WnAqnY+w8yhVNfJHLLsegrt8eCXxZEVPSou&#10;LOe0MXV8nvHkYlwKDnrJtzWAPepwHO6ODNiht47+xvHFv9oUkRjcbdo7DkvbeNofwBHdRsRzI1Nl&#10;5DYLqGgu7twOUEilRm93PGL3sVLDeJ7yosynCUxO1PIlWwj8792YHAsvji/+5aPFEpFkPF7to0Ue&#10;K2ZzB1RqFnd/il7Thj+eXuuWjAo5DiejRaEd45kmGVNeG766tsTDZNhyVPIVc0wRdujcxnDg8pb9&#10;MUgSjukTx9FTnOD96aXRWrRL9xvgvNtZ+KFhxIm+f4UigmnCygMTkLKjXYAA259e63Y/XuevYs7F&#10;fMYgl+Z9u6+Kv8tuasrpWrcWdBTFAO4RkAZp6wjFoWDEUmRnm2XcZCsRlILWM2i86+kFJyRMI2ni&#10;cI03zBLEexE42tcvOiEPBFPVFujSaPFhkXDeMKvXknE1HrPhhMfYkbYl7FviN6sk3OHiXOsWDS9O&#10;5sRvOtA1EjVbNBZmkpQCXTmOvUQBEf9q4uK+2S5ooz3p1objK3/SLSEmxaAOr+vSaB8kRQkcIYaT&#10;PDKSwvqBPrvbI5lZhI10UAQHCCj78tqOhiHBoHfamXvCjq98N5W08uSe9BwZrKHh02fBopHedfX8&#10;uNlBlsb+bJ3GLkyRqunXq38amqqdLWGcLey/sE++z3TYY91xvrSExFO/8QZ2iUIvJ3xFrFkSv8qw&#10;4xbrToMWibxz/AxnZyCWGEuGXXsgmusFwY4vcw6qdBNigBWAjBglPoZDxzfRvn4bTSfqk78YV/Oz&#10;Lww2RZJ/k0kLBjGwnRN+eJzikMZI9obcW3tjPneW6+MoaeJIHZkDkd+oI1Qm6kgLIGz+E3V4fjIi&#10;jTksbNjEs6iKM+NjMhPDZe/y5qBfdJFJdCTc30QZsherLjgkPCYBUI/xzgqaiHf53l9jK4Iw6J3U&#10;NJEtV+noKSysoBTwEaBbb8Mp/exCHGX8S2N+2QUQO0MjgGk69Uzoyt1v1o/81rD3yZHkbY155JvY&#10;V/xLPcPynWokfUT/SJbB9fKdBsMQsBs3hPmheOVtI/LxYJBdX+HYV/xLPRMVF4psOX3Rj8akwsxQ&#10;02y26J8QeH5g73vPhHU+HKYRp3mfxAeJwuotY8rEkVN9ghm9Pmlz4nnV029vH2Dc9SyWpmehDYrg&#10;w0wgTfQWsYcIUDETXEKgxyivvEQ4EbJVsMIste+qEWTpeEQAfT5Qx+2EgyQaqcHwnQQSfNniUcdj&#10;FG3fL2iCgmnN2rJb1LSloMcoMsY2OWQ7YWyIPTF+ML3Za6yd3sZha1jjJYXGu5yk17uWZx5kfBIC&#10;SLAQ6uIxpw20y7GYWyTsYs/mDOpd3mRRw6CC4CM3LT9G/PiUGJYKn11eZ9gL6d2mEzPZDt2NPdsd&#10;KJJs8ICd+QqPSc/VmPGugGfOe/4YSiWrhgQcn3MgaDs21mg/NNvpznjgHEiaEyNZo/lPs0QLfELt&#10;XGUL6XT+jI/JRlOvsa/4l+9kThejfTRjpEpGiQzKLkQPTsRCikxkssn9flqBiUo9j01Lax6D+oGw&#10;MCXFMYd3T6bzh8X4sMZxfr9YGMgiNJnPOZYY1sYlLiGKrWMbgEvojbgYpMYoK8iQEuCpwN0EpHVz&#10;DWAI9sYH7g72v3MJHorykXYLh9hI2DgcCHX/x7IQ7GR7eAw1XffiNXf0Mc3YWc+Ei0jMcwGJekxg&#10;F+EHzCR/jEERs3ZuwG5IYH9M3LZpnGtSDDTfNpo5O7jG+9GiMCjm091FTFKajrNNMgtqxd9+L68P&#10;AYqkVy17vk+kpd5qjVQvzpj28ItDwKJ0ViIcVNSdXBhr+6mhMBCSK9y2wdyzzHbnxthX/Es9j/sf&#10;ICJGjjDsCf1pEohYxeg2j+FnaSg8y74PYl/xL/VMzodH6Cw0AcCdWO4Qa2+8mQaCHsKFC4u6bqTf&#10;il61M/2eR3YqEoe9AID5Wvbp7D3TF8NufEEw2k70sBjXOBLzz/TwzpEb4ZU0qLD/8Ryb4jx6/iR1&#10;4vx+kVt2RlVzbuh338eHdhOfapW4LsujTwtpaMeFbqqn36N+36924LJZS8yO6ulX9ZlADwAbHn8A&#10;iar3bTQr4sG57wX8hoRqK/F5NMQkHSOyRAVS8P2N3tupBMOO6jSiedp3IfuyEO8QQmJncBwh6Y9B&#10;jWW5IvMJ8Zx7HqLA54V4KNJOXEZSn7hM9fQ71HfLHFGBIb7vpmHeI4/0tzCbxY8zq7P2uE0uAvsm&#10;O0aGfHWgb9jB13bCHZNHdhbe2GS8Yuhpi3L4w83mo2cSJPru70rjYs9MDnq3aQUw4LYHjqYxIcVU&#10;HOi2DJFR1hI9F9CL0uBtcVCc3/iXZpvdLz6ydLgk8chDROXshHFOl8tcokAkpa6fLSNxkvm7Lnfs&#10;cKmSC/iE/LO928fMkPuNqswHui6MGa7uJ5bQU58uSDgdM+E/Q4v2gCNul537HqeTqJdp/PZ4AuSR&#10;dyhGJUWQH/FhttNeMF3ao97c/dIRDdXTr6+LsZr8UtJKsHV8ZlVPv6pv5xI0Jkyyjv2pnn5Vn+wK&#10;Z2Yitlhi0s+qdzpzGOPSrXhvpOLFmSOozqK1mcNjchO0LylX7Jr3s08sitmwsDMtJQqc0l8c8AXW&#10;8LdI9JasUj39qj4xLt8shK/5DKQksOrpt9e3cJy3/zKO/j7TwB0GlTR6CJ92Xat2z2cOI0kYwnHO&#10;9pgajlmy9VqjuJg5VRULy2ULsRvwsOs7HIlggSZvmi2O5TpwOxGxIQsWlCEmTxE+sEPB7W2Y9lMu&#10;qsbe5pS34AOfU2IudpqorbTq6Vf1YUahJPgEx3fqVU+/vf5xgAnT8rC0VE+/qk8gSpGlO9Kieymq&#10;d7Zm+AB22b+PHWACrhpnDjazOzP2NeOmV67Dio+xMyTfsKos6+9nbkcbg4Z6iqQdGf4hZrZs5i+I&#10;CJRWI+IHHYtVg0DxkSFo2NSBdFQMWTptZFzdwf/hMecAwQX8MWHqD8lBmltfA3Nm3M7DRLLcV58P&#10;1dOv18e6/iWQPpztVL3TNbMjJq7/24UaIeQKK3IW36cLu8tuRxmXFJVEgMtHhh1XgM1IceNspZo2&#10;tDHNKaazkn0suyri0nAPYITvUi725Visz04cZfzLZwpLsKf8zrd5mJjuabr7ueE4JWZzdsLISe7e&#10;Yewr/qWeEeidarvzMsR5OHgCIK3pJCO9KT0JPVJhSf9ydWEYeJfssa/4l/dMgKhfFL+fD4+DIs/Y&#10;7p9oe5NMpJbj1HvmdB2Rez0m/L+/Pdlq4jT1iW0vehE6HtUa9lquP55hR+X3CK/q6Vftc2pT2aTY&#10;QwAT33cIF2GwN30UBAmXH3YUl4h0y4VUSnLJf2gfTSe4HbXhYZBhvKcrw1WR/YolRLllDY9bDHFl&#10;jkNbGcI2bVL6ygR9gy/4waJMM/feXt2a4fi5hVCarFU9/fpM7+czRp2o9Ve9s5FhAJPeJ/PGtHDg&#10;OYhlD/tyGFCSgkp8QsWufW4q/nPa3XnPSCVCQe3dKW3l9ouT893ushtcg1Qz886wmvY2fNXz6GNf&#10;8a82U7xLz6IaryauJmkJ9CzCYMGIq/MYc01vE6Eo7HDQIprWuyANcQtzFpbsAg2qJ82IjwDWudJX&#10;j3t6xLTDT8fMtVgW+dnnixtFbFEHDuYh/OVsYMcM0myDfPd7BUgQ5q5z58XYV/zLZ5vP4PWraCxJ&#10;NeoQLG5ccPWMm5unBHkjDXTg79fGbKZyzzPGzE9gFSfy+vkzDv5xxiZMCbEAuw5tnzEiyPbt9bb/&#10;4ii1u3y0bBGdtmOa2cGaKdXT71H/8HMRMpOPE3vTW6PzbN5x3LUGHbtpaLbwmuaUTEhdONagNNEY&#10;+4p/qecR4cPPjMlZAM8YVh60g6N8+J2DERd207HNKb6DRfguzSm5mr6OxF3xI37wGy3/vYcWxii6&#10;5v58ZBg7PV5xkkYwgoQo9uZcHiOzTIG2vwyI9PTka3zKctihmH1WQPI9w6g3TdxL33xGd7Fd4ta1&#10;Kz0UfcdyxvQ5ndPTMWOVsQytZ/JcUp4+xiYwVtsCxKcs9ynskDHuj61XOatuaeVIeO8ZH6zFlY8x&#10;2/faPCxnUfd4fSC2NsCpE2Z5QZ+k/2f8kZCaIQ37nD/RJN3H+BjT5M40nb5anuAULWA1WA7iLt8p&#10;P9b/EnE1cMMP2XAGxlIufE0/U0d8R9yLEPnR4ycAgY/k42dgTTYOoznlFxbNYrlt1shogXdGLYIe&#10;1uX0mJ8QkR9jnzVRz2Nu2NkZ+doeIanE7kvynqEjWGAkbpIX1Js2wzsQZhCg4q8Q9glXSyvIW0/3&#10;W6F3WAXV069W/JTGn+eUI0l9ZKKt7wRYzRKrfOCWUhNGBu/qWKwdZ+OIknNKXL9vvMYZL3eMLaBn&#10;d2M1PfeZ14gi40XuJPGG8VF7Q/OhX80LqQTowV6/beZhXub6CHzV55JN8YnqxbEdvRxvwYfMaeBN&#10;5HdvFN5MliwnmEAuvU8it4VoFLrpkAx2z1/KW6JfTHlvGiwomSGWw6CcGVAT8/TbbMZRxr80ZrLE&#10;hBfbMf8Wjzl4h4NZgoQ5v5ENXdJ3+HBaI8wytHv0IvYV/1LPRIyFhTJZZraG2SbCLsXCv+wO5PgY&#10;TFJMTXZmj6XFvrTe6hOcRGuENnIZMPBRfLu/BQqp/QXYl+xPPMC3Z5VhLEJKYhtkr8DrIPVjX/Ev&#10;9WzpUj5KTBL7SmiYBHwciUMM1XTHHfvKokVtdVA2Jliv8wWRcFlAGBSeAXbwBY6GFt5Oxucx48Aq&#10;E4ujOX4p20U5PeQ/AAGySHHMeOvu1ZG2Btwc+QJvi83kY0awda0U5zf+5bNNmKGnVhA9xZgJPbPj&#10;gSha0+w4zKj0+EgcIlMCw/Z0thNHkhDc0TUaxfzyt1RPv+II9JDyvXAj1y6tVe90ZGNOCRej+F0n&#10;x2qOy0V8NkbhTKJ3LBywAtvldGTnPeP1KMPM7nSLsTBY9MijIbPRwk+BwYcsHG68O5LgY1/xL80U&#10;Ho70PQ6k+0XHmElTlOBDTWcHiHRZ4CKXbKN1F/uKf6lncq7FKGgFi0SHQTFKSXMuvPCk3oMwqFbW&#10;wnVLg5r6uojZe4wt8dE5pXhTIDXNNMD+ztM/inemMLn8nLvl4zv+NiKiGRYXdznms7IHiX3B+nGO&#10;SCaS0MTO4zaQ+DgoRLO+fbRxlPEvrY4FxWQbICGSAHkOChHutGPQYfEGujHtSrngHHXtypTAFXGz&#10;2DSOcVdpgM4Y46HnQV9irBIbKIzZbr/wMb9wr5M7jwZTcAZoB0g27cJRzRC9vuZzo9OZn8Yd9GiZ&#10;FQxn0LWSWFoXXNRFHhmCsNE41D9fTcJSj4a62PkV4jVx0tjXfrMIkUnazMoEG0QiHde46ddrHIw5&#10;pFsc9sOCEQezT8n0ZE+CheniOkLmR64dCSR20LrNThxl/Mtnakz1AsBLR1Vo+sjTs5v9myHa5Yvd&#10;NybdHPKEYl/xL/U85PjZ9XDJhyJ+oUvc7GpU0ICwGBhcPYMI+NW/tnZxtglcSqbia9pNyePmIOzF&#10;PR6N2ey++zxmO/Khx1gzH6zF8zGT4CITmGO5hnWEnocDNieZoJziwvJywoo5aHYbVE+twUqI8Lcd&#10;D1tk/b1R0GzwkTAu4+653fYlhaUgI8OBGAvCpabHSBYB2aQXOEoFktTGbChaI+zaOg/xPXAZ3o2i&#10;iAgFMOveNHcGzecWjqgmMmvPoLu8qziv2e+KtGBusrUBUPpxVMiyi8XG2ebCk/7tABLy/Q7Za2Mm&#10;dNJPvJGYwS6JTbPHhRcizug8Pkaoea6Sxff9i18Xe8ac811lpzxI+klNgzW0heQxPafHlsLedhWP&#10;dS3JxZ65hcytM6AD4q1pOjnK0Q/NARunxbAsfZ0xYXeW8pyw+uxbbWbzmOpgvuOYAZV0wwF3mRD7&#10;To8hTGMeL3+JsiPpNiAfEiy8T67T69FG1dOvy1ngZsXW0JsCU5hZ1Yu9+VsWiveIJIA1t4jEkRHR&#10;719gO042d70w3sH05S6j856JsLq3CFbOTko9G/bowyfFwQMUR89IZ6EsKJDjBGHsS2PXaNH12hYE&#10;Jo6TGKqnX9UnOQbDZl93rh+xHptsUD399voYpb7S1LdbFb7XBzLpc9AxwWHNcvv2ZWnnQ7bZcb2K&#10;6sXRiyoLnLkAPEkmI8jeL31iJbhZLHAv7pR9WKTNAbP3wUc97xl7R3JmPngNw4EAaluRb5nUpAkI&#10;HfqDispnRRlGeNeOagbRGx7rDHvnLjtN7FEQmw+/jeqilDJYU7sdHkhBKHgZgM639ZwTaf6nkPEj&#10;o/Jiz0FK2fmqOOYgAC2vOT7GTOmn71mWpr8v9kwMywPhjB59kmabXScW4sIcdmvsmTlym4VlY513&#10;ui/2bLmvmk7eXtKgiDLrcCdxH790/Fhn4q9wRpPr2KYNWbjYM6i69u5JWu1+xNN5m5M9OfITjpUi&#10;3JoncK1nQ4WVpIB7gqsbptO+1illRconLnh8TO6YR/6xd/ia1v74Ys9wp5Q7Wafp2lYkUj9MicjQ&#10;8YA+2xwRZ9vts4084qCLpGmUHfEvl2FEU80psZUCXOZqgzQo4mwKSoAtuqDuPZv57vt5P1FdmW0A&#10;J/t8dOv55KgK4Va5yaQrZISWCAt5D+3tkLkfRxn/8jE/mG3hXsTyzVkZZRhxBnIcvGmL28btDq/b&#10;Acqd7gPAvbbOwevCZG5675jO0Wdjw6b9PJ7qsq9bdswyjjL+pTGzn/t8oW3SOsOv/TAUiWvp3hLc&#10;WPxrXyugcZf6F8eMSy3Ii1PuzF6cbRhQzGvxjCakjilBS2oxgHSw8uztiz2PUQFQoLRhzdIRhxHt&#10;TJ/nJRyK6+5sQGTODhlc7hnN3sGAk+j1eKDRDu8kQUNsDw5tHMaltybir/c8xDs5NpAPkxMG0skB&#10;ovX21eGwGAFDIi2b/Xm95zHqSSwvWbysew8y7pHW1DOyRecGd+Sz0jN6TgFKPjwwhUZZAW1Y+wJL&#10;YsCAFb7Azc7XWZag7yfCwpZitEsBdtORT6R6+u31B8CSdZks3tNdO+Y1kL7hZyD65giP7Zs4UVKF&#10;x5bP+2FOv+RVkG2kPAQyWTy6xe77jCZzkEsRLZuXvms0H/rVvFj9lodvUunn+kaRy/2dohzJ/IKN&#10;81Vrw872NWMfHHG+YzSnqwDap4M+mKAo9qgjx3QEQ+eSBBuTGcw4/LCn0rx8fEv19Kt5tO+KuVbC&#10;XDWl3Xau6p2OzD4Qj9/RuBiFnMPc4TGR/5BlbxZlz+I4kPJJNosCUTrkOHDjBJ+gSZR+q0/GyoSy&#10;pfph5jp+D1WqdzoTlvotCAr74JaghtAoBwO+ZKTsayzEJ/YlCnwm4EedUoCvLEibZuILL2PAoJWd&#10;lwGcen74wcuptyeeROd+zNMfzm1wWgvEuu8WJFbmqKl97FDnQALAtksjB071gT5951vGRcO7hnWa&#10;6h+IDWDGYQmoXpxrcRveV6cKiHaJ1ofFkPX4ZO9ilG+yXb7s3Q89H/QSM8v+6ji9WOAZGRjVJYfY&#10;PnnKGrtGy1k/vnjf9jOuApHfH9aAHSypgeacEO8PI0NXS2qYRMuw3PgYpRXFJcpf94sb13uK8CQ1&#10;znvGQFZiGDe1uCw49KHhhU7YndNQmbBPeyb29WXX4cjqAmdkJWfR5Wkduy62pZ0OGiMThOR2kgVs&#10;XTrdpI5/f8ytFq7zjrevzRixuONdhHQyNUPPnBVb4vYIj/uEXu15GBTZTClUHgjDKouX+BEyGOju&#10;+/Zqz+SiuOQC/HCuHmb7aNrOvKYcPL7kZt8HdJ0Idxew3ZE/gMHArNM6kw0g46Udo4tsgA5yj8PS&#10;W3pmXeSp+Jc4DI9BO+PEyCUpSEEokgyUHHZMiTGzjxnnhGiDy43YV/yr94zr74MiUyOfOSEUdzxG&#10;kqUYPrMg9AC8BNtdOyr2Ff9Sz4QIFJw4ye3gBB/ypS3kkex1jJkEsZ68xJgreQt2aFdpIyepMmCx&#10;HNFuPfPVQA4gRjYgmqHIB4nB5DJdn20WuefsAtq8U8b+mF9K/pQf0utjxmvRGW/wOksBKvQc3/WT&#10;h0PTSH1nIWIN5hyNvI2agS19SnrW07X9jEqzdLp9R4LsIUpi0wQY+kLazZHJCyKeKDZgKezbp00n&#10;Rp6KfzmHjfm4R87TMWaiY9o21nGDsofHh33MFSKmms56Tjoc3upnTlht96OZKdXTr3ZBri9uUr3T&#10;kRGSEbRmt3SzfcKc2lEbzemR+NRHFrZWVV4A+ild0QIU6eI/kiN1CScnhEhFTYSRC6bYHR8m89vs&#10;r/ER64Pl3viIiBY4VRzzIATtZG1WlcDh3VYyx+V8Nc9nm1xXRXQepNZlD5KUIAW5zjSSOatSG2Yq&#10;aoVjX/EvcYc5ydJm3YM/FpLGpHI4NEZ8Mk7J+JjZblNycbaHnm18KbeLXJijZ2YnZXByak/QBhoc&#10;u70y2zjAUrNoFC79SIMaHrOBU4bVqP9Jx+bqLXv76pgP24FkYc87HWZ7MB8xVVPS2Wg9BOsyruxn&#10;+5Qjw8DkO4NjUXmOCpQf1qlkQuMO6isVjfp24qSNVLX0e9T27UPtI+dNtb7QxQEbd6MITNj9HK2f&#10;g644Qu/PTKCmMpCyrNm4ijjLyl8iEpfOppB9pgQl8Hq/nevSCgJl2dFcUzUEavxOMK0fcgmp2aaX&#10;iGITAP2hmXvtTY7oH5/oiiPTXPkISYT1JAFTjx0xUi39qjaJXC3kyOlw0lq/rxbUvFoyHrXn1cpt&#10;D9STLpc5IY5C9GDYNbGEeZ+n4+tEDutDam/Bzg3Lbt8RjDwBDzf5jkngh6D6+ow8SJhRI4wjS7Ni&#10;A2z+5ArUjxXxdX+QZ+5faaP2YUOrzc/7g/QpC38Y19k5tn5m5If9QSgSqbm/xbntaPaQyQxy5w/t&#10;W4ZhokjSRaC2N8kY2x9e2x+WcerNsrPwaZmRPsXsRDTEvnksGzn2CaDqLjCy49Mdo5orSQCgocbD&#10;RuVP848p7RYote1yha+rNfDgSI8oiHwhepjxNnq70SUN0KyRJgBgg/QlA6AkS1r5YcbVd+sNhA8U&#10;vb2DKQ96F8fzhZ+QnO4Mkm3vCVtf9ADZScD5rSdOdExxyEQXY3dDiEwqyzpPdJ3dBme+SNuaWDqW&#10;kTjwjd3l4qLTcnNb4FBMRbKP3Q23zxyBWYbVeovrE//y+bNberxP/KR8LwDs6EtpcbrIqzgovs5f&#10;ZPlZn3aw1jFFvrxln6sbxknWM3b1PhRUVrojDZxZl7OYw9IlcOwl/uVcaenrbZzg2u7Havo4IKLr&#10;D8g0NzBnJIjwJ4LQ5nb/TFxBDhBKwqu1N7lmklZCsyDbvtWBsMGp48Md/NrfRNi1PXRN9oBXenTP&#10;gIe0ZEQZkGPWrN27gIESOsXWlNdgznd791qv5lCqYUw6VnecQfMo2gyaBkywOlHfftU9+98Tpadu&#10;4/ZiAxi+3kZiZpxWRdVOecBwJ9FhyxyHz3c65M2RUmPp12EMe3h57xAg01iUpxOVZ93i1OpqPjpI&#10;d36C9SvmiSfHWo+doo0VZCOv0/bp5T73UHqjFtggWmF2eqVtBUwezvsG/cRkCjLhPb9x8tI4h2ZR&#10;LCZbh/kbhsJVGlx5Ex4ek4Df63j71KeWtm1osmwUxSaE5cf9eEe19KvaPYGHVNEjyKBap+tmX9Nt&#10;LGa2RzSj8PKIC/kEm6EfxsM2c+YkI94N5Gk8Z30uIxPuJ3vGdkmm1s019n1Yt566FDOUwQm2S5w+&#10;+KEasstFAGW/rMjwefvOQeMxVdOvV+eCBM65tH1nbpxO6auaflUdde+sRva7p7V8XCXyqrs/i3wy&#10;lOYrMWg6vEMjBmCQpMEfarMP26ocknEg5XQ5OKjre5dLneyCkYGl7Qv3rqlIH7WLP8PDQ7z3h9dY&#10;wJIQ2jKSrOmZkH2NSVtVjAR3AlQ9dIrl76oKCcYptesCA4Y5Xu0r1bsNTznVGMQUOWqWuu1MgRta&#10;6ZZIjRQHajkKDZhct2GSXY7AjvM/Kh27ROu6SF7Cq/iXQVaZfFcilx1UT3oiPLUPpzvbRQaKf/l2&#10;GFTdmYoZdjc1Ef0jQ42SoaaA6KrrvbNuB1U6jxY33a1e+4L8oWjj+NK2HyRRUOmqFl+WJBpmfbYS&#10;yM3FeWs8NlsYFvATGxVNF9Kt3X09s4mGzTibU4MJV7TSYGVPKTkx/rjqxREb5LEFJkc2QCn4Xqta&#10;o0NgZjZyCfu6Oj0xj+2Khra/q1b3V2PeQldt0UjrsLsTxnHa1Q7+8HOk6IyPAInNjDJOsfsvogXM&#10;Qbov7o65WO1NjkZVpCf4vJ0psz4ZU859YhLc6jboPSWVfvBC48i+eLEYkH6JJ+6pgQJMInrmiIpo&#10;z7VdxplrIVChvmrpV7V3yM/GRZa84QKtddXS72nt+Tzsxxw6/A4M3H3+2Nuk8P8wigeBM495WAAZ&#10;A+YbXdTmnm9vnVjVdxOHQyaWxmNjJkJpocevbT/ZrS3+ADTgH1wdrIo4Q8DdGETe9tM+KxTbjqve&#10;ZpWEP/rwd/LJRhJy+Wzw/tAu2wAyokFpbYJb+rwQ2ch21qf1FnuJf3mfxAXdbsNTT3c/cmBF5w7p&#10;IaWwsm24GqYRxJ5up0Au2T3DdyztM7DR3CbGTdZza9aOowWzh1iMzhviWdilSFfHiYFPu61ZTMiY&#10;9EquKFp4f8g1YOm4gcEtDp+QkMnR6tM+4+qTHm5ZzPtuIqLbsXTV0m9bAw5/KcUCF9HyRX/mFe5X&#10;RNc7yVxBGKeJ8JJ3b6B2NC/splt3HphAkotPx3PGK6SxcfSlzSFHXaMpZQkXLvvs9qsWbhR/4iLa&#10;+XabDxJZ/MNal3iFuzF1heD+2YUwTgJDcg1PmJduWKy9T7uW9HyccSXIG6zs8R+kzWdZjsHOp4h3&#10;2uykcJefhyw/m38GhA7RW5xOsZXTFPN9Xt11y2k/++JCeLjY9Xe7pEO491zE2EuaC6x7PyqNv+AC&#10;57O8s8MIPiLS9fs9fWoz9uSyB12qWSDoGeUAioIL1xrJdsd7AKf5bqFirtxCVMkMsjQkt/gR0Fyz&#10;GqYJD9ljTUCdFn8c55At5wEc0mz8y/ATD2u8PkK7uMFXDEyiCbPPc3h8PxbSrt2TQjKNvhuIY4qK&#10;HEm2i309/kOsBWs5PBzktymU/c0fxoPMB6bdFwX3HU1uDX4cD6Jc+mzPOxNyrDk64wnWkk80tB44&#10;FRxRcpIYGW17aMpqD7VrA3BQW1mDD/tm9r4BfhqPyf22Pmx8mOr7eOxTq969faw9j0fjcqkOo2kk&#10;SKnGwJ/nCjmgoXGnf4/oqM3TuQLIdE8JxkVzhOXFsZLInXW3pee4bOTjgl0/xV7iXz6qQQfYkZnI&#10;b8d3l+2LCFEGjTrgM7+d9km+B3txl16wcdOPfdmB/Xwo8wZAR+pjKfuOusITXDlqlw3svV3Ys5gk&#10;6h6pgEqOO+JsPCgyC8jvPZD0EdcNFcSlVv6Q0FiYYOxbXeO6y73z8Zz2if3jbh+gsJ/o1hxacqkm&#10;eBbEXH0tuWcHsTTC2Ev8y6WfXR7jM0m0N36UgPubOOrSxrlfdjAyLxnRCn/aMdO+d2Iv2hveG8cn&#10;pU2483HanZ+1MZkBFtHeaQEZsbSmtojf1bFdhYtGbq9ZQkZYKoM47aoNW2V2qRlrgzKxTx2Ra+9P&#10;wULOrZM43jZO2BNq/VUM7xQYRIHZ+eK9W+wwKAjd2gK2rYRq4rZ/H2nsKP7Vu+WkoxomIJwahlPd&#10;NuSbDbBp6HYjeCbEBSi4kGdJaMCge5/kPZ1oHA/xeCKS7akxTer2w7rG8X1hDCB6HfQkwQ0yLvEF&#10;AlU3nfe3tNUIryJw2zSyPPHSYb78ABO3h6xO5WMWdmupYsm4MHFxcH36hZUA9TEusSDR7WTjzjEQ&#10;1EyiSXHGOXOewETUxRIMuamRY6R2oLftqj6Y4eHpzMZevqwMoAhiaSeaRe5OzA871q5z8eN1RN7a&#10;Pu8kYSEj+VuTmF+7bXM8ZG2UCWU5Adf3DVNK3HFvlrWP8twCrWSatYdisN4nNxjoQBnX2Dbxcm1d&#10;7JIgj2yAsiK9xz1j94e7QGddklxCveiYE/lSPSSS1uUkpYFwM9EZX27mNgpD08MulbgaO7EnZ810&#10;rSDo/AcHO1Lg/AdUZ6llxroz/xmje54oVkMUkxyWxx5uL+53RbeNHTuJ+sWSmz1yRcjCTlS0d1RL&#10;v400Pqqh5CtAhiNSoVqxJ38HIpVSa5+MCpvYDv3rti77PEyYX4JFlO3DAXj+FKM469Nuv1OzSJwo&#10;GvjAe79JoetFsSff+OLuhdZn136X2NMucnfTdNaMdi2cIBnkBzbxwLsW5fLtYl/zKNgiYFVyhUwE&#10;x/CEfSVRsNakMwktY3S1cSKS0TZnvHI2t3aKXonKCJR2bl3Tx6UKyjjnPJtdtDGMk4snQIX2Pm3j&#10;fIhdnPXJDZJA2P6mcUVo1i5Ea5Ie2Drdj8LFDjo2Dsp+ZEnFXuJfjW/t8lQX9GxfEKHQJxtal++w&#10;zZtbpkmw9Bxdq4L4a9x3iYdIoNX1w3x33kzbYfrsdIG+3Yf8izwE1oxt1mYIB7Mwt+CO9vE4kzZ2&#10;K2XEG2AvJfSxaf4fZ2fXs8eRnOe/QugwgC1SXySFKAdxkOQgCAw4MJxDmktZCihRIOndTX59rnu6&#10;7uqqnnn59KwN++WjmZ7qrq6u76pWLLlOCMsxMARqEbh6eFqnecPAKg5O35oLr4pLAhjjt/zXb2Nq&#10;j63F1XnuCHW1b2yb25Wo+XTPQoNc09lE9nnnN3hJlfB/YAJRMwJXD9ZDfJfinzGGRKvhwH5yPUT5&#10;nFw87ZXy9tV6qCF1tplcYKMy2qRGca1TDo/IUPMnkf3CAR00gW8//TQdSv8VtK/mh0MBldO359Yj&#10;YnCsjM/qor7lYGCuDBxSdRe3U5xweAlTiRzxWbS+XqRAPNv1pOM+tUqHYECpdNo3TDnI9JIOL2Gi&#10;06PUj5GS1+2zaN5BfKT8kGPeHkJloV7S5Co40tY60aOpNxgwIcZeEknjPbt76NSDBVlhQrlpe71i&#10;5PV5u1onipY91dNAMg0hG9xokZZ0uLQbTFS58OCgK4Z9tLVOAqCqNBVuYfu40etn5Uq32aUk7oZ4&#10;tRuNXSErIorM9mBqm8Z+qs9152Vofja/6ahF4XCbEDP0SJwQ6ent2Oy/xlmRDPRsET+93zbpaY5L&#10;I8FQCStMTEC1cD4wpNShAwmndXaOSEWiKkqOMbI1vhwLVOe/yFZHXTv7Xvu3iQNBkINh0Coouw77&#10;rS8YLnIvhPMHlz0u8yEJHhguvEqO2rEYkpOG7mmqJCaFCjf2khyCrknwUIGBY+QR2wp4fX/6r7Fb&#10;lM7w2YF0NR1qhIc1QkvkeEg34fUhYnVMCM/HDQnLZ5HWA68Y811LY0Lyf42loLS3Y0IZr9qljIfo&#10;zof4PVHI5TrBmT2l3DW5LEURSE8IwmtSXRcLuxMKPPeOsYSsVqcPEacambfO0JxHJVU++fCSfvrK&#10;vkB/KJ2OcRw+2j36QzfkRrExJbSnxhBIf2M5gxZUoND3hYQIpxURUrlRq0ft0XcvTNbGbtI8gsz5&#10;eudNw4JFKzlmC8t8wnvYMRY0zzqs2CTlTpi0ywhZT41oF0cggS2Nc+bTskd/WOO+7zepKGFCmebw&#10;HOOeNExR9eVe9pV9gRbYUtTRsator8euMucHvIgioNxuefkro0a1Jkth+GXOtIC1pz7mB9WjcO5L&#10;ZaUHZuCfWqYmHJTNaifgmVGBPl44YKIC3pBWMvLV41mzFS/qMAnqY90dD5PEctPU2D14Ea3B79Rz&#10;Pcc/FVmftIzvl13IwyJmqglhu/VuHvAQRg6aT7/iHv0dfpIxEmOpn22OriLnAontuwhldZ6NZ7ec&#10;leoIHsKTaSO8KgWhXWQSPeeob7Va7zuFL7WWrVXSBtLNLFGo0D4qzGr/y+fQtvqlmleOnb6p11UV&#10;FaLtvpXDOTCwfqFLqunlQO2L49q74NLLyb5ww5EGJyeONuxCf8X1EQxM1ZBdT6cEzhFIdaJ8Qsfq&#10;Mxhck5IPOasOmPQQ7AKgujIgrq6/0o9PmSIaSZYKk9teJwWtCngeI4lDdhqiW4qLpC78HJzbiEWQ&#10;I4hOtA8T7489B2c/x8EvxoSoGO3aCa3BVLB7zBZecuOuaJIV1D76GIm3tgsdwni6MFEPzwYv7YCc&#10;R4ve8lRnAGusYycVCERcHh+E1zzoLYb/zQ7WbykPPlXkLd9WAtugEhKJzv2triiLS0fIITjmQ7XI&#10;ovKhjsnTqcnSw2XxiGKMmwXrQN/YZTVcSLbPyMYp4MDSEAUTFffUUQm+Eg9hazesa5QJCdLjs9Bk&#10;lzX4/4iBxkM+2ydE/Bnj7RhJTd+NU4sCrwj9MRLrqNe1cLusAzuctLUnEOlARgIByBv6FTwQu2/A&#10;RKR2TlHKfl8SVupuDVwBSp/RbHFhUh5+eWo7xSk/IfTol2Amu/j4Lf+17pd1g7NcGtnit67oEw3M&#10;Hns+L4wVpx+czeWEF8XzJM8En1at+8DEliRT+lzwTCyHsDpS9SC1wIEfwlSL0QY24sBQYPpU1ofX&#10;G1hByw5zlVBRnMCCleVtVEOYhnZJuZvDrilvX+IQcR+mkKz07iBGM3btJNj9flGI6kOwcsPmKyPh&#10;Dt17TJGAU/bRfpYwDM5OXwquW+pHmGtv30q9JtkAXWLhAHJtAtqRSqMqIZEaFMYX4YcIiezBnLUU&#10;r/HoDwwlrczaDbwG0dB3PsxqENUqDkLagqmOoIOtkLitOE9ZCWpF6MUXFRg41MKKhMwInx18bgsk&#10;XjEHsPEhLf5+YpF2V6G0o07VCZGVYH1S7u5RdrQHkx0cy8T8WOuKCCQHs6L+CM9cY9k4VWI30dRI&#10;YNg3gxSfG7xeX1VJRcFtWQr4W4pa1RwwRupe8EF8p3X2w8xpDD5DmNp+Jcb4Lf8djIKzwDHSyYfO&#10;mJtX5beujr6yboZpBiPD0dLWU+pI8RqqYLcsFocgLHNA07UdDsZ2KIY9ZiiHYMQr1T/9Qcmhjrn3&#10;l9jqg8IDzSdihHhKRFNMtuCqzyvmkwdF2ZdsWV1gKXu+KDnUyR1LIVoaTQxPu3kF8yiHi5GqNmgY&#10;h6bwuBxY1V3H3V7BKauzI5RDQBSLxAo7lI5xuWojxwte+eja5oPvDiTy9st0p/mbHVKIp1m2CROI&#10;ZmbJw+DsEV3kmEWm+9VDwmvYo2PHOpT+yzDnZ4nvdnc9jgr7pTgPa+qFmtsNovqCAL6E+WW5PjUC&#10;vPWDieU6MXbD2P6ComEcxwp1xVE0TiJ7hb45nZqXt1VRNvZtX3FCihEiFTVxpQct7xvtw8oCTfJz&#10;DF9urkfpYAOH+B+ie/kW7dNTF/fGgInG0ZW1QzMdi1AocNFMD0PxGMm9ONE9Zg8mORuR/EPsbb1H&#10;QDmD47wRGV1CrPJ9hNzCnBWf3KVP4ui+1Rd3+dp/+8gUHkuh+HexbkiOD9OYYFIE8vfWSa5j6J0/&#10;gNvOV1iZ2+ritSVPu242/ln+95gQ4VOKbbbXCfacjn22/2p1klLVWxoJmWNZ+IUOfQO338lrMmho&#10;htlNmnj9vonsFKam9B+2LB+i+8Q5PMzxfX5DqYEzfw4rvy0Fn7O7gun6ua49Y8JjPB64VTL4UH22&#10;9hPbxPlRqkvt6MPdYoP0Kt+DispxPo9Ts7/OmkaCmdh5AqfHSWu0dVj9PbjIHRBX/6z9s6I71sLB&#10;AMEv3ik8sPTtPtDHehe/ltKPArd33WXIeqsWirQ2MuGoIGcHTPZzKBKmIXpQYu3HQ2a7j1uS1J2+&#10;SFBvyQoG1VgY47NnPyX6RfCEu+5PzIbQGPBNK5RYjgOPMlp+8scS4WLtY0L33LxyvDlBTBy0nRU0&#10;SmfhnP3OJNhwlA6YwB7pO1tH5fUrAh4xEK9Pgwhv+da8+CIRUx7asUy57Pd3E/0ew3TAPCRkxSya&#10;I20oLOcUTShoVyqiFifBq9DEHZjwBLN4mPbyWQgsKFOxkuUhu/K3hWZRV03w58gOtxI5MQ8i6Vut&#10;8hanasCz0xrpulX/FboPd0a5OgMeDhlW9Ok2vChzo2Fnb82FbYbVF3FbjCBrTR3KojshDd2BArMf&#10;NQpokJ3f+kLwjrctcs3vHgTuUO6VuXyo8COb2IyFpaikbpw49q+tGcahGI2GKcUpZthX1X8FJpF3&#10;Dr0RH2psjkOBmT4AEpZbAL5mMgMg++rFdRD9l9VWAoHhgGWijd+QPIBwjBWy3D4bNaF4EfYxkd07&#10;IAndhgAhLg6ASi3Uf8nEOjDHkVkeooXESSRn6o79AQU6RTZH5k7CTF0we6TI9gkRnJ3i7ok0xGvU&#10;Yp5HsI/2AF1tpKkaWz1wi+AGkRUJSgUJH4vI59jqLcZa8wowCLrjRudbGrNwe5RCdZi4BMLTiYo9&#10;NIlNmBcjE7fYiflZMkU61RIGdtIUtwyPh/dhQkOdbstnM1+jTGgmV0Bgx8hNmCVnA6nVSbNme5wi&#10;/C3pQFeoDI7Vqab/8vEkFO8tO60TCyEL6aSTt/2EbNBlx2bfwy0VKGqNd5CJKSHRh2MOSToeYmgu&#10;MKEwK+xQ2A2+p7pPUx+spu8naQx57FEq+1mpDAPWd2M/+ZJT2M9HEAtCZWIHH1LaZ8ct3r1g/Xmy&#10;92iI8B+wxmchk34ccDgSijgenhkjmQ2uXH2h+PYlDVkGWppgP1XlN8b4rUuKw1FjwyDh5O4jC9Ft&#10;xww9ifKQRkohLvxwDyusjHKIpz5LlloWE8TCEyY+b1+7m7M9wfR6AytERakHHNCoKDxImDF+y3/9&#10;NpGjcJ4klZS3L3HInDAjDwhHhnMjHsArKek4Xsp66Q8hNRvLPnun9VzCxN+rZqHHZ0+cQoWG4e4/&#10;pxgR83Ke8tN634IVitPVtlXQCIA/KGrX/fHWong7E4r8zev1fAMWB5qUmtB6t0iNVHXSAR7Ot+QC&#10;ouKGL+zp9VzDZDuCf53VY/QH273nnDPOmXqGHBMqfv8Opf/yGZ3nGjfo4hml3ABXwvHZc8oenqjs&#10;ZwIS7nA+zltgCBmxaiZoCeEZuHqYPJOi1KGe7dEn6ZmuhSU6/mJh4oRXgq+kiZVnnKZeZMEfSMgK&#10;xE2YUwYqNaxzW64PpxDh+OzZICRfWy2GtZ/Sp80j+g72X7GfxF4xGcZIzmFfJw4iR/qUG9YnRBjY&#10;dg09Dp+wv3xmDA3t1GENNHLP02/5r99mya6uYt8zjObX/Dde52X6SRxLUdR8CN7C+86vo275dfJ+&#10;FnGzvk7RMzkJQjEow8heXr/ELpMoNYLLvQxK1eICqvFJpQT3elSy0jK7Xbkm7ojZAa2zJAXnh/gk&#10;90A8xIH6hoUkQ1wMm6mgrMMynsnxtNyHTQ+JlORPyowLNgkOyQKspgKXT3CJyVgyyuA4y3unA66a&#10;ghXvx+KeoFs4iXHjw+rv0DUg6i9g6fGUdd5gPniqaKQYQ1nt8mFYk9cjs7KvltxGIoVjLO7/oYPv&#10;rVZZJ94Z/C09vqzKOHrCjg+jLS+eEVi0ew8xvVvZBJid8yKnc5E/foLw5FNDI55c95ZuOmzvmNS9&#10;0k3qwECjh0I0y4dJwg/jk4i8uH0Dq35zocel43MTya/kwB4zPvlp8fmquc54enIOy0JWtoX4AUHA&#10;qO7cA0tvdnuuuOR+iZaos4A7Cula5GGW5PFCiLlHERoHgehgQ/2k9l9xbtk6As1jxhyRXjNJrhBp&#10;RWMLqF9cshvlMVOb+mO18j9cg12Ykdxs9gvIo2EO5tf8d8wPsUXG82DI9NKZMTi/drUoBJRCT8fE&#10;YCzRr8jYggMiR8e0aVRE9WClnPoUzx4Sf8dK0Sh3piK5g+1zgY/n6b+xLIq7XMunOzKCNUEpfu9y&#10;XUoKdQ6JasK64k10ATk/1E0+qryHvjIKNsImlpodXGuLOpUZZecyWvO30PbyaQVsD4TzGK2kqQyM&#10;PvSPQ0wSyyIotU2gslec0UmmgMi1Q4ZCI/+dU4PkXNZMND5yFsX+nko1Nta9O1hXjsZQ6Ra2fNmd&#10;L76PALMo8Xv+m98nuSoEsnTuYRl86fvo47GxR8OogxWW9y+phePqCkwlHEV/mzwG9T5n8s5D/pXH&#10;+GdNTMiaG56Qb5DJNLMf5HAQYmPdPIaMv/SYlKwgJgzJe5CpUjF7Voi5O1qI5R29Dg5CJNdh0RdI&#10;hCcElBOjtOKao11jm2Qwh71gWSq+KwKJT8/HR/exJq+Ugq8NGCcEBv4EL30C8pz1vDBrbmS50E2x&#10;8+7mBzL+iBBotCmZtNth9V9BxzhGhcIxa05X1/rANuqrPw3v6kYaj9H2PZpEght+L8biyze+BGVB&#10;ZyEDRfUWfoSIzIIIeEbEuU+ccDm16GpOPKAO9LhFgR1+eArJPwmfBj4EPFNNV2Qh9fGRGtbIBo8y&#10;WD0wzF1w8jQPmH0/1pkqxSs0J9R9csVilN/zX+8jJz3MSHJyWJn5s9/z33xfpdeeFVdlrPxofb9i&#10;Tt3VH/DHvj/y5i3z76v3rNqm+5q+eQ4aycAlFqbUqBHiupb7T0CuhO5r+grkckywxbqKvJxACPMO&#10;5Ha4gbycg8p1YDvdUFm4DpC9j32V/ZexjbkXXj5l8Cnk3wgXJSs1ApkAC7bxfjnrV1J9OOFPJ/Aa&#10;ch1Lrl+PnKAllk9LI1ghHxZZ8Kyb2NYBDvkgbWLld/UxOVXDnTXJoKIEpWUYq5tr1uWX5nf4FHvQ&#10;go0sm4H0XJlMHa2c4L91n5Xvuuxzgaz1dcuEiR1NBgb/IttkmKy7a54ykUaaS5ITn54SFfcvunon&#10;wHIy1Pl4HPddyFMmUuyNobl8Gr9TkMFxg+ryuIg9Ih40kAru1am5//KpKlyI24KWXG+kxRRcuE5f&#10;nSTqFCZKH7uns4HDkMYk2C1xHXS2KSIIdC0RLMxvFKuQUyR2ygy5klPXa8afF1E+QsqkIi4SkqIx&#10;Mxoa8ciEqYyGFiTumcRokidv0DY9N1Q+clAn2xyNYPPAYse4TJEV0ayxkz5HWFnAY7Tact+BrJsL&#10;AtsYR6rdbItSzm5QGJV5UtDa42L0sPg7PiTsKU6k10y678IeMSEdsih3Y0+UtMfg79aalaU88PVS&#10;PY/7scHbQ1pDPCZla5HPRIJdIk00mZjCgZK986ygh3VzZOQqgKvdjBYefdvnmnnusg48t5ju+7SN&#10;dzfrCQg7rnwbnq5irYOEUNMg377PWAWORnLYVVyyfaqUiWrN8erTNHqCewzIFxPDZI+IoVKx7q35&#10;EbYxZk0GF5tRvBT39/mIyoxFcbPl8N3MjVTuVhw69ZtbSR9LyBYvXWqnr6lzrUW3Vf9N20C4duOC&#10;I+jS7/lvcHgyjmQIHXOkS/i8b8fv+e98nxRevw+jXXXzPrscdSQeBRTMycUtQhKdHclITl1H1fgL&#10;zN7+D61p+Fw2zxoGjc+aPKmrEwpJYr0Qw2wp/uGuOjwvwZ2+sAfXa0bi2ymPdkVaTl8UotXufjII&#10;lbLX1lznTYLAjVgkWWQFnXDzVUTRlzN64dHXFmd6hwzNYAjHDqsj2Y1TjpxWGt3YZ2Rn79nE1hG7&#10;N/EQV1o2A889mzVGw6eYxj5/gRnDu2IsaeProuj54mCEugD35gow+pe+C1uRCmUabHO27yjqtVuB&#10;JS2JLXyaNQdKaMZJXnjbZ9o6uMqETWG8z1Onqf4rThWxTd+IikceyOunWbMhoy6N6slkP7p3xvSJ&#10;0kL07nLNy/nnZhvoOvDMDmfpqd+7nimd/QJHuNAxC/sBxylKK9Tjo8Qp+OiyENTMSIrWEZUfcH93&#10;eBvRLYpUZffS7gvbi9iZH3MKzzXvrkXTeQz/3YnzeO3eF53m4Y9gFBkF3lO/57/xvm4oCE6Pb4gw&#10;jdfn9y5xquha2GCM+nZp2PYNBUIZhKGJ4RLBUUxCHq4DL2A83A+PVoZ8VEnnGEUO0TCjn5YuHQqK&#10;zt7K6tTZ8VHan4TbF45K04mpYRO+ece7z1VnrgVFiwXycSYmZERJeIpVqUX/2HaWcfi7SR5Ml/sh&#10;DzI+4fR6NwlEmBBJSyaPvX8aygwuAv1TaNTycwjGUSoZBwjvo/L5r06I6cl0R0ZsZIpTykKKypr3&#10;fXofdjN0Bd6Hoqxt+z3/je8T1XHcSz0X5wUpfs9/831wMKQt73M0zZH83iXm8OaI9gdNwkaGVpp7&#10;xqocPz3uH1+0LPizrJ1jNMi4JWdBu/p9jLGEYRd3FuUspNnEY6IfizbN1fU2qlA7SNb12eir9NoD&#10;R8RAJTYHTALNYzlPn0DhPcxVlkdY1DTp73ZohsIxN7/GTxfyMHFKLbkqHY5JQOWrTFO2qWHS2Yuu&#10;LzvUqFoF7z7OKposxSjP1H89Rwq840YsyBJb7kHots+Kg7pFXRw21W3EUhVWbudSbTpDfUa5PCOq&#10;YV8VlJeYuN4DSurCG8Cnqe7pvAj3gJMTRYckHPaJSY2LswoXjmZ5e7xIFBNpRPiwqfHpzIZuGKRt&#10;B0oI0vcWKTBGrJoIkcsdiud/gxfpEsXopM9uqg1TjPKu+2/uPoaZ94V8i/QV+71LnKoBUdiRYmWr&#10;84YWClblSFxgIX2zCbK4/yePoSDPscPyDGKmSHRXSTHKG/X0iUU7953zSq0gH33BRIdmKN+rtCQ2&#10;Rb05exoBPivfoywvEWpJo5bnNB8JLwyPOVbXK7uGjOPTGhZpoqGdJa8gcpEaFpbm65ENMh+TLWNO&#10;Qy/dO61MlNKCCjzWDJdZ6ux4zMRCKFKMHJljEzJJU5HPQ60yAtfSrK+y7yZMm4SboG5M8nDCPbmb&#10;vE9259CXgaJ0nWU3+/dV/un6Dd6nM6t3wu/12Xn32W+rBxOLc6kVUfDZJf5IqScmY+DxaUw8AVkV&#10;TTEWRsRectoNmeXz6RDptPFfovqk7NCbyJDRmJInd1j911gzghCTwmP5dtfV1AGS78XEoP2RBDEn&#10;pq7YfizftXWfDqv/MmRqAKwF66KkJcMYFoNoCsgwmeGgm5CJS2QSkyqcr/133m/DxHiOnkb0usJE&#10;+rK0U3ahm1zyvvKaF7q7XBknQur0Ie3kR+pxbHkLXE0x8q+ayxRCwKb3ZpP1/YQVvayMnsKphQIc&#10;u2WZ6fr+TFg86uWG1lVO4PXKMDHDh8QoLglZpo6M9J5xFpbWATKfnKjOaAL01h06rP4rdo6sZNcC&#10;4E8SB2wnROnxVnuo2ABry2M1IRs7clwaeM2lLiEjuWnw4bHUTfc1l3RUfFFkPa8To5ObIePrvZPG&#10;R1fvlHmonNhKfVEwhUiLEWTljFemQTzRjlEeM807a4ZE7Sv4Hn2+x0QpE8nM38vN0P1FiTFwYu7b&#10;8dt/xT6jjWazgrlTeezlaDOj/B5tratzcEZGx9nBDf+Ub305C4oe5B6pkMjz9Xv+6zkqNzW0JhI5&#10;1PB36GZ+73pl+A+s5NKbJzIr58rQe22A4eZXQ6q2m7qjIngKkTz1jhowO6z+K+bLDXWKVx78SEy3&#10;h+11xZe7ypA1w9HqkKVRWgQcCaHmgR2W126YPxCFD7mCJoT9suBofZ88hblzmsXyfofmncD2zrkJ&#10;aU0hww9Pr6sTOUyUo4AnVwClw8+6pd1j6OMfyE+bBuanYXBWrK/oFA8l3G/sSJLxLmTCEeYoSX0T&#10;MmaMdYV5BMpjlR6ZFoyxTcj18F1AhrZsaqH7LndZwDRk5XjNCAfvcN/Z/sv7jOPfdhjRBK7v6odD&#10;rVO9GRfCQaUIxja+5TzfHVb/ZcjzurVL9o6rJQ81Lu+uE9IMmIklZCZ+Q+KpAU2i80qwVJF2Rolk&#10;hyFLHt7gF7jx3fsUh5lpZJIQNnPSNu7cnrzLTKBPUxhCfsu+YxTiKsxhxqiGr/PUhV+08ycVdrUI&#10;rndTPNiSSWxxEdazroiQOjzoQFouHEE2eRQFP09oZpeQMVnxAgT1g99FcOEdcSNQICPXFsig3Jbl&#10;cb+MV9th9V+TEyseOXgNxWyjte9cFFsdfd0E+fSYWHfE99X4KSJ/J36x7A6BIweKGMX/PuL+aL0T&#10;CpTgc+LvXq6MvBLpFmNl/HtQWq4M91paECSRwH0a0yh1f1KeyGAPiuuw+q/AKRpo1juowL6HHWlP&#10;l40k+DQyqrMr/I2KTsS8PbETTq8hzwpJXOceO9eMhZ6s7uIxSkZy/3y8B7lcPsKiUEA6icIIsJbG&#10;olS50mODOBGIy8WamQMmzj62sQSdxQRk3SHaNrKUuPKYaSwTg504JjAfb6551t1efhohaG0U7Q3L&#10;rU8MMrDXcz4+QTaNB20RxvNtWYJJ4/nAlN/zX7/P1ZL2WamtT0Yt/N4lHVGQSPZTbJeU0Y60oxY8&#10;GKWyuIf7McmMyHj6pueOnFZ2DflybPk0104Fo5yE8uDxLmR8QV4U/V16KJdwP06W0CImQyiQCWqF&#10;/jIP9SZkqN80SAUvSkEjFG6RRSSsDGFCRnxHLa3CZWhZQREdv/1XUAfJmcr6C14j42qBTATTAvHM&#10;QonkzR4DtAe4Y7F/S2mZIwtkD8bYuSgs9hRp58c4OV3Hz5o59De0RaSns8o4DhzLTtskz2f7uavH&#10;s5VEGX3aZ58un0JiFOgDgecyX7/nv/G+ehQlo9a9yOaHfu9yN6tgUZldz6pUSNON2JDlko5ts79H&#10;i3YojW3lpqR9OoKFyv8w1ndWjXRnXJLZWbGqfYMQy7pEaN96hXTSoElNL+mIrFQ1iR4Tu3isixMs&#10;a/Pxo90kR5fEGX+UvXrAg8XdHauT2pG+li/vJk7q1NETK7my0geAYjvIuNvlas6UMGEKg4OfVnZN&#10;R7OrzZW6SQdxVRUMnJLPhqFbfRGYtr67ixOCLLd212H1X6b7ebUXY033uWalKOeiZFr0NZdeM186&#10;m5eQqxZxdeyLmnD1uIh6RGxMbA/bZEK7/wyz9ti5ZlwJE9tndgVtpXBIbrYHGSnvVFRxUfT3tpFk&#10;ODgx7/Ixhkjyixy9CZlbGtI/cl4z6SXz02cyIFw65eVNCqu6yQWPlLclnWGoIouf7ZBaJn3WAOa3&#10;OVXVcckUUyypHZvKQqG2xVxBUPuKCTwNoOwGjwTXU8rrHvIOmZw2538TccAX0JUA7mVxWQ8Xe+OZ&#10;uXGekShqO3CwCsLUa/sCot5pKOGNVrlLRQlZWup4Pkaj7b64sWYCfM65VZW9qg7bp5GFVrlo46Ry&#10;vfa4VNfrNoVhzezRdguKoUcuOhXpL8nWqSBXGUSDzEkyi6P1jGwTHm9BJhjL2MAXUW0Efv00SV5I&#10;FD/WjWfLY05kZI8TQ+flO5CpbSaefewUoerIczQP49YPnvoxFDSM6fm4pgTgJruhR7KzKgEMyMy/&#10;m3ek7jxPHkaRvryuBdtkWJEfFKNhvlF7s4dtInXq5HqsGX+uroRun6YJvtfMuVluaSDSQ2pJoIR0&#10;AEJj+/tM2hwqcUD+lqvZOmTyulw6ju8ByH3N5KApf2DMm5y2QQZ7ayZZwrWprIAbaY9Z50YSP3WV&#10;FA3mLtLEyIEIyGAv/GubkMnDtZ4nx+mIlE3IyhqJzWArlGBYN4NGmcmHVGcyVJYTZOtjQxtRLhdE&#10;MTBFXEldMcdZ9Hv+O98nxcPvA8UnyO/5r98nLcPZEYTWI6jDrPzelaZCHptwF1DwcHUliN3lfkpP&#10;AhG15uKR0mMzFjq5o2tjeZNpESYwqQGLG5KDSNuOgEydfRgtc4uYuHeQteruhIHNvsr+y5jCY2iu&#10;yDQW25ycQ1ASE8MTKl9p232yBh3oIctZcnQbMjkOrp0CMPylExbZJmktgp5XMIQK+QUsNTLmOYlE&#10;vO9AJtnIG0kTIDLc+6cRa8muqQdbTvlzYnrON8E7LKVme83oo+5WxT/ILuunXJ2lvChMgWinlvtM&#10;DjdHf9AnORTKjNyHjMS3ZYV9Kr24opMKskyEoXQRiVYfw3F4bMivyXPah0yWDBkJliO6h6VhG2rn&#10;00Fhim0t2hmJkcomHpoKfPHGPhP1UmZhjM1sJKMTwufThgy7Hs7y+Vh5iTFvCCKqCk+c7epUqZmY&#10;irTHrHWfV9tnSJtMFE/snPwjvdz+MkJ/4q+7+0wMkgYoXhQb2ZnUCBIFZBSoKMzPNbOxWOBj3jOp&#10;Ym/NWKQkIsVYNWHtJIQOJAwfKJEJvWAbcym9fPKRPJFXdIntZrXk2FwU935BgobsT8/H1cuXo/fW&#10;jMY10yIyMlU+LZZqyKe4lrpL5WOZITdOlcpMvM/T8zEhqxrJG3l2cZDrP6Po+XhzzXCSGcs7uUeU&#10;zJ9kcIESTrvVibv7TCcYuIHReYrlKZJnVkHl7Rrqw+GS+Zbz8d6a2SbpRUG8JxJSf8wZZLRLKDcD&#10;VRqO69F+vAkZO2ei82TbKgfRol8NGRe+rR5qlu7z8R5kuB/anmd9OrD8B9yefnyibeqdaU0Wj9Mx&#10;eYJsfWxoIwghlRDFqO+51X3NHl7fl7PVk0jTHih+z3/9fTXbspcBZ1raQ37Pf/0++VtJrZnBU75/&#10;yY9QZdymjzi+gjxNmIrtJjlgm3edig6M8AVTS+aAnTB3DVmmqLF+zl0gZSJttnNiG5Gp6TpSDtc+&#10;OyK1SX37x/mAAXTLHIUWt4yf6kfFB1ApFfZTmPG+tEPApyqGr3opCIfFTU6kY9QUDxVKWqVRiPWG&#10;GxfnCiJlzBi9fKmAJw4qDXzIfkQ5XLpoWq9Ix7E2JJE4bNut3cWmSCaE0bX0n4GtyswZYGHpfbVq&#10;E+fjCANSGHxXpSCJny2LD0Os3R2Ol4kt89M1m/gVOi7kPSZ1z8NFYgIb6KFq29DQiPobfTJxAbB7&#10;TdnAc+m7/Ugfvrda2JplzMw8NitXJfNEMhyu7y2nIKecG7S3t+yOj8g5dRl1Uq6IIKlVqUPepkhV&#10;WtDwAW2BhUpcLc1xOPh9oVWismQamxXhDl/UWLnbrKfezSumpGP65lFLO0/QVZaoKGPFKg0Zx8Tb&#10;oHIbAl/xGIdP1pF1rth/BU+XEetdwvMRvof5aTYxtQjMu8Vni/WnSP+xFaAuEs+2kI2NjhXhRZ25&#10;M3VJMwaTjuicGJ7W5yb5Ixfvmk+uEgy13D4pMm8e5nfpRuXMCKoZkv7uJU7lGEpNVlZcO6yIdT7q&#10;7ToLRERyViTMFNxNnIr/hufrIu1Ssmj7sSX1HmR56YgVDErInOfcLrwScoY9+RjyzoygTDvehCxo&#10;iU6Q3QQbZ/IIhAZkobtyTj2Wb2p5vAlZhlvqT8cCK784FPR8fILMTOWn+Zsgq21KaqPEOzrnJVEa&#10;H1ii5PyYCHxGo4WefW8RDhnigDnr06dhTWpe/9Q+k1XEPax+fI/CiNS5r9GVHsktkGTqr59OAqQ8&#10;MCt0pxa6t8/lBgggnzYSb13mX5F8HOickNtjYp37iiQBM5zXeWyg1E7b6ps8OclpYuSvqgorNuMe&#10;tlt0XaezQ4bZo/bFp3k4NKhcs+oRJp+VQNtWsNRfUn0Kx6zRtrrDUQU76qI0HqdBMCGTo5oTu1lv&#10;QiAFz6o/LbdgYxUyGR3Xmu6gCZkM1nQyyAS+sc8I0Sxwow/IKmaVYmmN50JIk5+H1hPzTvVgj7Yp&#10;VZ95LWR1dseyepOpdH9gG3Ls8Q4CAGiFPnRIteHN3ITMgYYZx6dXc4WpvFCiwHjM0yXJSOktyT3T&#10;dXeCbDkd2g4pQ9LYj4+iQ8e9KYzye/7r94knWkdRUshw05X33/77v/769j+/+3//60MplJS54VM7&#10;jakklOZWJIV1OVo0ZcPZ4IVzqG9wZzaDBskee3ZoqojW6poEdj/UtHpMa2wakCecXq+ZozhVVFPC&#10;XDPJxkaJWMtKRzCnqTubCjch02UmkwdP1jaN+/i0SfSs4JLHnrWj0wmwB1l+s8wtTO0319xSoy4e&#10;66owb8ZdfsH9eLa5r1jRvC+mFN3NiSHDUndOFrq5Zpj5dNewz12dErnnRp4rIInIuy8zJXti5fty&#10;QWU9qdQgzYdPPBdF8a4v8+LTJ4HVhHQ+3ltzk/85dkJmIXlgrx4XvSUfb0ImJmMLe2otCZnq/1lx&#10;dFZMWkJvPt6DrM2xCT6tkAkZVpHEmwr7fIwVmv74tAb2IKsB49Rt5XlrUpjTPFncGbKCo3nc70JG&#10;85h22xmyFG0zZilbzd2BJVHtED/eXLOMAfOCM20TGKHNfrD186lqHvU0lTchS7SaPeK9Ws4zuT7E&#10;Nw3ZBzb3maj11Hmepu1FqjIKb7M/SnTv4CHM1+/5b0jhb3C25L6kRljev5RIOIa0RUOBEDn3eg2y&#10;LjKIe/CL5bFW44WLzI7Hmzit25VjE2lHXzCjPEk0Hx9GekKWUnXJIxccEb+dmepYYadOI+v7aBkp&#10;kFOBf4RT7ryl95xxqmHtbJLyQTjMj632z5VBmxm9uUmnisinOpjScn5adoLP5rlIXd66lFo62Dd0&#10;88OxkZ+2dy0h6/zk0T2rHxQQlGYE9uzt0REpffDRQGd2KpiQcSEnkz3rVLQixG/o0dbINiEfDZxi&#10;LG7P7l/AnZy5cLIxexWhssnNUY6LffZlfLlOHVcqH27kRffKVIxp1KjU+OJukavX+4D8iK7wW8sl&#10;NMcFL2O11CWvwQL6iZiPqL1FXy2Xm2AhxdhsELIHVqlYOfQUSsCmzvVksMCbTyaHTPJhyPDmDS83&#10;juZk6bQKig7P+WGls/rDp1wNsDo74NzLAlGTYXuSZwKJwVLsS85vrEeu3ba3VCAn21GK1Xi6hWSs&#10;25lcwhkaWQUJFsdNhr2g85F5l09J4bMuQdkgyLrkxFfSB6sxHeOqYuteR5IIMySqVO9OUuoubNZM&#10;XoLSN6HzvdVeDs31QCfW6eaH51NiJbHzyiFh5dtg4XtmVBfrQWT7eF3ggkid6eIukjEhbHMieZZk&#10;KShKnXLGEclcqVwtcQ/LE3IXgy72kAxybGTPZlP5YRqfW3E4d6riANHF0pPCw3QDyXAmK4G6zbZn&#10;FLGctMuukMy5jeOlMMaNgKcid+ZDdFSLtiS5WuSK5a7MjbGefFpPgfxp+2L3B6KWturJlFIPgsLs&#10;f4An58k8P+XE5wHC7hnh0K29xaDPRG052Xu4mvs/fCWkmq4qe6BOCjpPsJyIER/cA0tXRmu4FPAt&#10;SZYImEzZwouimtcCVi0C7KMi3UGdZ3bPrZLjfIC4rkA5UvXDJJKaVml4SfZMe8oVGebY8rCMDdpa&#10;rdq8WjOZQ000RJzdy7j00pxPlVY+DhDGrzqn7K8WJTLkrbKjumGJ89e9nQGLo7c5NkjOymaD8irf&#10;CJngrqYiIGZMPHHkL871FCQj5kfsNp8qcTJ4mAyWG5SsbM/cPaR8d2ZTrsAFhDEpIq09ReV7JcAa&#10;LELjhluXCpfUh3TDYo/GUTmnqsSDJ0tX7mEDQv1KIx9P7+WMS+MzO2fqUEalVdIu0n8uq6SH17lQ&#10;LbNB6HkXdv0WJetGK2eU0ZNUtanlALGY2egXRtld2LqM14KPQgtE8yUld7vtWzKAXTBPd0HNe5C/&#10;X/PfYTojjLMLr/KwkiX5tSvdRVze0pzIIvtZF4XamUlgRODJh2lPwbSlBZcPTtO+A+q/Yq5Ic+ti&#10;5EPoxruCS13A6EgDoj56S/qc6CJO26XPsdxvnBMiGK+s8OK0iiaN+WHSSq1ng4ml42WbFGds0NWJ&#10;cozsWCfVPz5c5N/hL/3yFlJo4IArDSXhTMvrl7jUjTMjbEO2OmKrlWBLwkT8F/hMux0W3TAYEXEc&#10;NUiea7q8AqtrESO8S7o5+YQNrC5IjHCkss35v7rBcDqVgunwS5tEl4h1dkAdl1xA547IfZBf64PH&#10;BmD9uKURqekYFn35NJoIlovE070dbZYi78E3kSWcretZXoJFYAZ3o4oE5DT6Rvy7LxXlGLDfDhbC&#10;DN0PPwhB4Rtgj5ragVclr3UZL7kQMpG0FNLrOy4go9BoqIVCnhxTPtH35Wo5wiFg1GIAV1xFo8gu&#10;KgLUkYtf/Sl5N0NQyy0aiYxbYKH2vDpCrcS7QUcrYueBq3sgm1DBUt0zV5tT3gKLIW+PiEr9FFEt&#10;vIuKJeeDIpsoc+1g1e7UJKXU6ht7K46ZQxV1bGBxDxnJuL+WVjmgyc1TvkRSPkhxdFCmQ++GQtEd&#10;v9wfiyKoH6KrE9oIEYGVdy1fhxTDlwIxYkt8ud+Bbn4MOwwSg06+LAuprZHadjAYCuJIsxWy2F5P&#10;4oqMYQFuzscWU3vSOBqLSnRQuAOzqPiHxFyNqqsWOIcBsAMy+IFhbkPnQroxS+ZIRsIyy/V17MCR&#10;Ii4qogHG8nqHFTBQ68PaIDx6XDhXqFV3HYd2Lp8jvrG2KLinzzWpCKT77CwKRSjcr7qmFF1tmeWy&#10;KF5/MTIDeB3pfJD1o52qg1AluiINT5+fJLDVFTVJy3AV4EeVYna5qEtcwkBDfaD2TTl3HVv0Yx6K&#10;ND1/wNzylATIoEi12x2WwRbDwYwQoziImUycuHDAWguxKFdgI3Hxmzd2pIhOZAHSIwwOss/VSUZw&#10;A3A+zHo6Vyda5NWC/8WEIl9I9zmMKaOk3ZBhbfdwEq97y24bjciarjhCok5Rub23+M+jPqIMTSSr&#10;D7v3NolmPmWDQp25S1Lc94dAPBCFU3SlZGyz8PpzOEBj21skaWTFUIJO710ftE66/ddgCtwIadWN&#10;hH1ahlU6JkRoTot3f7Gf2JDIeyL+42s6t6gYPSaMNq4poP9tg4mSZn2QpMMlMEk3v7C7yEgE0/sk&#10;/Iq1xb4gnZbaDA6wKQlv1pKlgnsYfB7bghEUyTNb69StqrGhc6QphTsmTUYXD8GnZ3sT5oGVmC1r&#10;bmSiZmr+LPQ1yCQnxNue7b1bu1G4rC4iavGYVBrStbRGH6/1CdWHnPYbDLiMpGWdUsaLLCsT4lqW&#10;pfsGyl7kGYojxpUCe/s5cYsJr6yUApP/4PNJVf/ipoVP+GiTpaJa86GD9BPZxSFdOa0R6J7p1A/9&#10;lv+Oc0wXZRoAHvsuP+Jg/azKb3VIHuPcbWLCXKvVDDPoE/Px+CAm23KBSKFs9B91x328Hh2soC9U&#10;pLjprMzQMx1za28rmykg+K3L9cyTKuOjN+Mo500Fdl0kl/3BDJO9drWeS5iTmqQJdjOr0CGarfr7&#10;FYJBHQHOQDCdGp+giSuYCAdzXmoO8FG2z+q+lvgsDB0eU2Di8rLmwW6oavdqncbx2An0UitJiEOy&#10;YWOM3/Jfv+04IpUchPfWt6/Wo7JyU0bOymwJC+aF18NZ7lIeYybcNDKdlaF+tZ4rmCj1ZvmySrtt&#10;hnZkR4mus11glof0pLgDk62JHVfjg+H5y3WyqYEEjrsKe8q+wVXtnNjmH2UM/RnY+WXfLrEy4dA3&#10;FtvxiUlg9SLz28M5fUI0d8qvdMFQCiWuxWjGVNkJ7h9caq/qw5fsp83MvrL+a1ApJy9lOpyiuwsK&#10;4ojzYe7WdSIyLJkx0zDaAqsdSv81YKr7WmzwHOnd//JDTq01znswkQTmMfgExO0LUdWHMPSlk3YZ&#10;ybXhNyRz/azw3MhEGkAggeSLpZ6xjIQdRr+ILckMo7OSQWSJ/6nrLDBxai/hYk5wagOckReWM30H&#10;O4+TjhO2uk7j8Nk9Kck4R969ebDL2x1S0Aq+2uQULKcxcWzAfJgMKAmpPORCtSEb9nA4R+KSXK8a&#10;nWg6i9ayQrBLbGT/TEzcYFiqCrPQZzkTU5TkOudpIgITpu7eOucJ5nSrA0SFyTmwtOGoD49FwsR/&#10;G+cQNzbe3O11Fpaiqs6ufOCviyoPNVhb2m3hH7b05XI9vnMJs9Mn/NdSkbtLafwXY/yW/4bERjeN&#10;VVGaKRMUfDygT9kHQZ+02VX1QMFhkdjPSRzonvQid0mhi/Dk1r4hcywg1YxrnNTcmoNFDWWK9k2L&#10;I7bQCszgCa3n8hwW+vyGrWnrLKwDaxSnZ0VCOaSoWeEx2VpnHUnO0xIvmPwTL90awygPU4/ag1lG&#10;nhRVVCCbd2dVqXJejEu0y0E9HZv9V/C4wrM5ass6J0wQG7lQudlzttRxUlvwN8E8WXAQY0TcCFtg&#10;Fx6fNUy8WHaFcGdjtJLcw+1cJ+JwKdIvn8VRrtSkcpDqwzTXt2DWkfJfNLqtD+Vtaess1Kc+aJmj&#10;3Xew/zrJrDnS6Ctn5eLhPGXz4dY6kTXmyJgpS4SlMN2zx6zwIfx06ky5S7fF5jh7fospc3b8otab&#10;0yp3M93hHZv9V/Bo1hlq09mxW8xBMtqVUFRoqPhJ4BfTju5Q+q8Bc/YolQWkG7nKZxWfCzlJ/EEl&#10;YOUhK7PMUjkf0f0r3HYphAMz7sZDk0PJtZzzW/475oaNHjkD129frQdPo9kYDj2SvOqUye/yTZKY&#10;1CSAtkNB2NytNPCR8Xhf8svjZukOTwlF2scCG9mld5xK5RS3SSl6kQFRYvJGSl9e/zUQRNNw5+Mo&#10;82XJQcE37moZwCphsoEtruaX6HbDJ7x1Hon+295QKmz3BKLSO4SE/3dNqJ6eXe7jxS93STNXS0Ve&#10;OUau/MDugSmuZi5LX3PH4TtGb07otM5OedxYGXfcQgVE821z+i3/HdsAJdtuRxWfaTF+62o9xbfG&#10;ZVlxX70JRs5gnzvcaX3jihdLRfE3eFphIWSNLD2FZc6HskfqOmpHJZbC8FA5lOhxddav1lnUXqox&#10;lXxRWEjh3SSpLZ6zYoMfeUf7vLuYgvSwVey+wKwPMUUXfW7qkDPGdaKVq3UW0Yd8D6vB+1l0K5Lk&#10;dFFemVCxh2lXMcOnHUr/Fcd/aitkusedHYZJ1NMeQiSSirErTLwx9lIw8xvnEKZiGXUOFmFz+au4&#10;yYeW6PlgWtr/Ixaxv5t/B2sLywV6WfoQ/Z0y78IhjhrdQZa5UqE8LfiOy/7LjNV3M2ACoph2OXEE&#10;PxaXrpdZ1C5Yh65cAe1bFCStMTCEPwWqaBt2aI0DJpQ53LMJk/c98p6VLMeXbd2TIcxp9WfPFmvR&#10;ICllURew3XWWk4K+saa1TCUR/rTEP4urAPM6SHoLt2j6Zqi085D0KocBkw9kH7jl4FI/Vh9We1S9&#10;7PY537TpKZ5f7qlFr4pThPNG5F2mM7k0Xuc7YnkqgSg+8raWj2JAOaMAL4rig/VhzuaFooMjeHfC&#10;q6XZOCGaZRw8tdqj4pMPMsZv+W+8fcRihWK6nOg2oP7y1RGsqzmagpQJkwlDLszxObLJ+633M+BC&#10;Nm1cQ3BayxVABFs4LQmELarhDPuR24h6V7E3hfVrKGkkY24BnGrDa5xb4/YhH2mOVOiTtORZFABs&#10;uQikqBLihj9cZZKDT+A5CoPaAKcKhYCC7uoKp75Hnhe9dmL3OhL7huNFCXVNiYUPoklFLVdpUnoX&#10;/MkOKDj0VNbxfdF0q0646MUwGObcH6Y2Dnt+lZliHUr/ZamQ6UDkmH3DjWiFJo+knaFnYjbR56M/&#10;RBX3Q0KwB3q3iET6dRg0FES8XHJyeBQJnrpGYIFJ2nSUjuAaiAsC92BCHGHC4hyN+xhNKLrnIpaC&#10;4rp2YSWgG6YBTZF13+I46B2b/VfglozAqKziDJ0ySvnsQB+d55e0DqLgql4RNyDcozDiLkychE5j&#10;ReDGLeheJ+oooajxWXjWUJHyIRpdpErCbyJItoVbpJbLfeBqarNUaEi3UMSxoVIpeEnCxCXhdZL1&#10;dcM6VWJB2GR002P7GsyZuYxnHgu4PdR/CiTgCx+nbG+d0FBoZjSZRPlrnwWz4btWG8muzUDlvgyd&#10;5LdI69iDOXO/yWjCS9Jgwm5DA8Uts5QY0FHN/Iqg+52bWkqSOsSExtJgyuIZUhLtM7L7cz+VTz9w&#10;i4fpTiHoIWbis7je+6WjZIHjpT7oVibBos1gFYROp/TaG74p0l/h6eOzENGINngpJDlTNRkPiS00&#10;JJD5ReJ2PIQZHw9P+2leP7gBAJx7qz7YVNKMM+23/DfeVi/WocHRgy5uGgCC37riNwrMB4/juo3I&#10;Kcj1YE0ZTZp905Yo44JYxnooILgReyMHD89FjOQstzNBM3pq+o+HSjfoOiEXTtEzKx6S1XJM6BEO&#10;lfw/6Ev+wvQTGCv+GzgkJz5YLOyXnI4F45c4xJALjnTwpsZX0DXsS6fnSdTUGcEKjUelBQF/fDYB&#10;rUPpv8Y81YQ+FE+SCHSdfeGf7KQjVuQ0xkUZCRMqDcGFjhHRuRMOL2Eedz8N7OO/7zfAK4c5GB0y&#10;Nor4EqYyrGMP8JokVjuU/ivWOWveYN6LlVQr7aCVbttDufY24jhXiv6uPKQDTnZle0mNTqNPKirR&#10;RQ4kwKGXKw/khwpnMEZaSO8TbjvFIf5wKY8PsqsP6LPVaFIs7VX5m1c4JCCnkLE0A7w+NLaotELK&#10;gs7R8VDpzo148Yq7qIOB5Ldv4xBuJZZwfBbR1lVPHWv7XXSDeSNe2u35tlLVF29l26kGJPiCLuJI&#10;69RY8d9BUwrT2gp8RVXiDg6hH0jhWA/5fJzaikPucMEAiYesra+HWsIogaSi707WJ1EI99ySWO50&#10;SNEEZviAyTaNmgifN7RsUiTHQ7jDEzrSghWqETNgg7f1y7JGPm1vobLrd3CIQFYwQTQB1nWtVuFZ&#10;RwPv8RCfQNfNXnNEwqN2KBeXVNhXQ1GfLq8WLNqopLD1S/47CIL7xBQr0stkSOT9t37p6kyhNEgi&#10;jjG6g72uhYdkfAa/4+y1eBG+BeTs0EzwwezVlrAd9BMZ0NQjNjDgGfrvWA69APALhAwVo17evl6P&#10;en+MA8vCek4RQhcpNh6+ZLFtrYhU5+pT27wvwchHxsUy1kQ70HagOMLwxLEj/qhpG2BYq7G1MyTR&#10;F9V/BVrAm0TsQRPLDVByAMo+vn6GDLCaDmoCmx3EsgOK4oc0xDNjNcUv+W/MC2aYHRdm7oRf6nA8&#10;hMCE1bZAeuKHwie0/mMp+Jg6YX5H+kqoXt7Ik3i6Bihv4fgo6v3yUUr6zTlIwWnHmiRaBgafgha3&#10;sHfc7hmuSPjcSr/GjHGBu9seY+jIFOi3rpfzxSlzwiL5hu1ozByrG+11EOYPaGyXtHANkU5CwTBP&#10;FI3Y5yyM041AascLo7qU6pqSOoj+y2g5D5wkMp+xm0/Be8KX/f7Dp3dDlfrjzedfDm+n/vE/Pn0O&#10;D/+nz//t3Yff1Cv204f3v/7pv/76/v3x4+0v73579w/vPz7785v3P3315u3bd79/drZWe/P978/+&#10;gov00Evevvnjp69+fv/m81f6xu8f9LUhNj5++vxf3nz6ZXztGD8W8tuvn999HBN8/ztT+ssfn378&#10;9Mc/fvxP/1H/+tcPf/q///jx2cfP7//hA7OAS775/e0vHz7+9NXbzx/1geP9v3z6Y7zOP5799bf3&#10;v3/6kcE/ffXL589//Pj115+0lDef/v63X99+/PDpw8+f//7th9++/vDzz7++fff1Xz58/NPX6APP&#10;j3/98fHD23efPv36+7/90y9v/njHKjSLt//zz0zi1z8hCdn339/89u6nr/7546//592zP3/4+NuP&#10;z/6Z//9sUEK8/k+sgNnp11jMmx//+jMvffzwWeIUhfXQ8X5+/+sf/53/8NUz/euf9S/hjak9++tP&#10;XxHuhCMM2XMUUpo9vPvr52dveQGPOEo+Yu2thDRajfwTA5eCpk+9/fe5v2/+zK7z+M2P//anY//1&#10;j1jO2w+///6JrfgXUPzzb+/f/PTVf/j6mRy8aIPP/vIMTZO2VSFKToP+dx1EJJvU4++f/cIghbWD&#10;+5wG/YtWPSEhXV48fwypDiJjFuX/5WNIMKcGiaU8hlQHCRJ8/zEkNmtCYnOoxXkMqQ4iTU19Ax9D&#10;QvoVSM9pYvvqMaQ6CNqha8UG9pAjE5Las32/sU91kCKPqPCP14QOXCBBe683sFcHba+JY1wg4dt8&#10;vgGpDmKfCAdvrAlhOiHtUkQdtE0R8IEJiXamGPaPKaIOwkTADfbi8T4p27CC4rr0DZJoo4CFO24H&#10;Vj3x+ELkl328LKJrc4aChfW/sa565rnKk8LMDVB10NEJEFp6zPzqoacymtyLDVB1kNKMKafaAFVP&#10;PZYGyvQGqDoIUBSEvt4AVY89phMu651l1VEcYbjSBqvl6rm5xWjkBFh2YNVR24xJYn8SPFXUOLc2&#10;cFhHAYsud99t4LAefnpbEL/f2a86ah+H9fgTOlJnx4111VFaF4XPj9eleGDBIb1Un28wjTaKCjC4&#10;7oZw/KYef+Kq3GG7wTTaKAJ7dAd6tbGuev6lhGHxPsahPP+JDcFCrG7AqgwAO58N24FVRwEL/WwH&#10;VuUAeNkR4d9srKuOIgzHfu3AqhwAFDLDHdqoo4Claz83cFg5gDRoWr5trKuOUsQRl90GrMoBdKsD&#10;Lf02YNVRwNJNqRuwKgfQ/RN4vjdg1VH7sCoHoGEIjG1nv+ooYMHnN86XHCB5UhD+5P1v0HwbpSA9&#10;bTMe41DhwAILz8x3G1p1GyVYuJ83YFUOoIuu8Z4/3i85VnOG4yzvwKocAFg47HZg1VHbtCG/XM4Q&#10;5ym0sUHzbdQ+rMoBuBiHHJYNOpRvNGeI3aR7ezb2q3IAYOFZ2oFVR2ENy/TfgFU5APuFh3UHh3UU&#10;sOAbGzxKaeaJDc4XxvsOrDpqH1blABhdKA47OKyj5FEgRe4xDgnNlXVRRY9t8/h8tVHAwi2xgcPv&#10;Gt9A3ZBi/tBr0kYpTZR6xI11VQ5ApgZp5juw6ihgIR92cFg5AHoUOQ07sOqo7bOs+M+kQ2JkpAlu&#10;4LCOgh+i3GycZYVOCiyiY2iwj/erjlI3AroBbexX5QDEmnDSbchlFXHnDAWL/ucbsCoHQOmlA8fG&#10;suog9CEC4TukURkAUWmaZ22AqoMwyw8976GtrOYxiYtxIcMGqDpIng20r8cIVC5LgqK0hHj3Y1Bt&#10;EB4Aom8bNKhSnQlq09nQBm07GxTJSFBELzhcG6ywjSJJhKKtDRVKmWMFluq7Xm+gsI4ClhpobexW&#10;PfzUSkBQG0dL7R9zhuoPQDrCBqx6+BH/FPnt4LCOUr0aJS8bsOrhR4UifL9xjpVCUNeFYNhgGSq3&#10;yVEq+cMLsLFfdZT2i6TujXXV409KFGbUhnqteGTOUHRIX8INWPX8IyWfU9C/sa466htysfABPIal&#10;6H3OkPgf2QQbsNooYCHwNujwh8o2cKFiy2/sVxsFDnFSbNCGEgbLumgtvhNkaKNYF7m4O+uqHED1&#10;SFTBPt4vZWbkDIFFcuiGSUna1BxFXRKu8g2+0UbhEkUb2jjLSkXIGZIOScR9Q1C2UeJRcMQNOqwc&#10;gJpdEq43UFgHSU0m8WcDVGUA5C8pvvNQgVI6UeJimxsq3ThH7crkNmhbJlMjM0GRXI+LfWNVddDQ&#10;NDboQomHuSr0JzKHH4Nqgw79CeH6UH9SJtwERYrmDxuSqw06tMIfdkBVjqGb+HZsE5I25vwOhxyi&#10;9fGq6tGnOIXK/g0E1kGAwgW1s1eVX2Ckya5+SOwk3NZVHVcob6yqsgsy7eWqfQyqDoIzkVC2s6p6&#10;8LH6FXV5DKoO4lwBawdUPfg0bNhyJStxJ8l2W8dQ4UeOOu7w2iH2OkgiSzb1YwqsB59kZ5oVbCCw&#10;DqLYSPndj0EpYWuuapOzt0HbnP1V5RZHEuiGLtMG0d1SJeEbq6oHX9cn7Yh8UsYmKliVekRsgKoH&#10;n4I4FNbHe6Vk/8Q6oNDed0DVg0/2MXftbICqg0CgyiU3VlUP/vZe1UH7e1UPvnxVO9k6r+qgb/A7&#10;U/a2sap68NUtYsepq0rpuVeq49hxzqjUJEeRIojM39irOojYB16xDQVXVQMTFFS744Jvg1SDTv7N&#10;YwSqvGWCOnL7H6+qDSIzU9GqDVCVW+ySxes6aJssVO6eq6KEE7t4Y1V1EJWKVNZuqDFKBm6gXv+w&#10;AaoOApSMrA0E1oOPs5lSjA1QdRDJ5vRd2BAiKg4rqyJAsIPAOghQuEp3KLAdfG7lUPrIQ+VC5fE5&#10;QQqEvgfeBgbbySem8HrHIla+eoNFqdAGrHb0aRaicM7jdbVRR0XX/+fsXJIk240juhXtgPmpyg9N&#10;phVwEzTJTBppIg20fB3PlnW7Xw3uKfJx0I9G70jgAo5AwCPCrIwmDN4U8tovbDWK+Utuwfm4iEvX&#10;dKQPGlnJ58YWRlka8tvFLKIMGmuEJE2cdWHs/49c5dRNS7PFP5/6+iIQxMY8/WgLwxrxGTW2pgEq&#10;dqcepbHWMLKSKF6kvlszQeqZcSs01hrGEUZ6vBpbkwFlw0nRUNYahsdBnShxtKBH6u+WDHTjYC8s&#10;KaQR5IhV0oRAGiE50uq7NQxrjE1cHdKkptYkh5IKJy9MO7/kb4015MxKUzYwrNH4wczkCD3JoiO6&#10;ZlbJwLiEcYkwO2CknixkytKZ3T0wbpfEvcwOSEbS72MjdeojoT7nkoH9inypmWxSoNQS2TXKWsOI&#10;B/BQqWaySSGJyBQFNGNrGPTDjKiZbFLAGq9Lwvfmwbs+ANYQb6ixDZcksepLuHRI7MYawk/FXKsX&#10;xdPnwd3M5HAJF59ciM+ZK7naf9ZkAu4Po1seGDNJWEvN5HAJ2VHkEZixNcyvktF/fgKy5uKOhLCm&#10;xO+AUYCyuwmlibv7dWB+d48GFOZ6qtfmTz+K35/bM1fKa/yGwcpkc5o1OTDPykl//WMt+ZXmCZMu&#10;YQXzJ05S4staUh/U2BrmT9O0vilraYlnmGtgRP6oKCbeFlOWYKwh0VLWGoY1InKGS1LIp8aGhMwo&#10;INkmBWMmKctnvKD0CSxraZmovlvD8LkIlpmxjSYUD483K8OTA4s1klwFK48qFKUrjwaGJweGNRTK&#10;ZiZHF8rCokaYmcmB4Zlzx1HWhkto3UcRS3EGpDHo78/NrSM57GYmmxTSA4mCh8Zaw1LDgtqMxlqT&#10;ArfF9OU01hpGpI6bsBrbcAlXUwoQGGsN427KKjFnd+po/P4A3PL5BMYLGhi3fEqWq7E1KVB0Ac9Q&#10;rZKGER180cDZfLcmhTQDQOJoZrJhxEtI7TFjW50oNVPUm2BaXv35APxC3hSUtY6XINFRGp3r6ksp&#10;4OA2QGp8/l4kPFBRN0fM46DIe6WOn4jdfdKby1iauRljQyQYg8vFEhmJKVkmvBmbi+nCWP8E44y1&#10;YQSsqcSFT4W+3zNCn2bqqxjaWsGotzZEgjX1dMx1rdZIamBTLdZ8t4Fh7a2uHCnO8mdKPiVZDEku&#10;zM/kMEISulRAYVSqpHORSmfchBWPpjHdt9luC2O/EWgUa3L1o0iYlBYkhfPqA6QapNoBqyClbCT1&#10;MMUqWRiJcfglZmxNClQWUTkTn0qHtbaenL9mu42IlJATtQ7MyMYlQXHB26YZWTNJSu0YsRWX5f5o&#10;BL2vbhqHEcj7Uzr866pPce14qzRDG0bAGlNiJnJh+WrK2hJJmjEpawtLJqTxtmgXWLsGMT6JYWZs&#10;C6Oqs0k1JFox1ijYpeLXC6PkFxdT8d1WUEpoUklDKYjbPxJr/NdYa5eEbSNncpWoScsx9S6oNto/&#10;kjXpVskRdqHvtRnbcILeb6tG1ftthKWcNRQ3E0tyUBRuoOCvcVtTevU3tyJ8zYScx8oHhbEU/Tbz&#10;2JSAMfxWY6xRMUaE1xhrRqBOFgpdY6xRpOdSqM2w1qhSqR+qSr3wd9fk3/AreJkSIxuJKVmp1OMT&#10;IxsUxiisa47sEZniV0eccb5ABpUyIoQ7zMiaRJDSUKzSGGtUNJJkEhhjzSG87XFnM8YahViKeoNm&#10;gYzUlACVyp6HMnqBpKyPERMzAwX7IjpCcrr4Zo3iVvORVp8/bTyHQd5Mo/pmjcpdNMlpwlhzwVfy&#10;59U3axSuMVOiFkhzAc/GueWJaWxULoe8h5mRNReQ46PUj1dKz/6hb38THdkpi5F/xMgGxTTe4iyd&#10;f7MRnupvNij/zUZ6imKCjDgzsmEQvRpHfEo01z3ZDyp6N546zTQ2F7CnCY2YkTWK2FnK9BtjzQUU&#10;vaRtmTHWKIwROzBuwUhQUyFdKR8GhTFikGoamwsoUks014ysUT/4Zs0FpCMR8jfGGoUwg3inmsbm&#10;gi++2bdxeFa+eqOFtaqANFJUFjC/UYxsUBxnZOEa1h8xKhlTOBTG2F5k7OE5GlZKLaBiNcaWQSh4&#10;btITiO8XfxNHp46/MdYoqkvS49ksEOo8/jks8kSgGGRQFEHD4VHGmguoEsj104ysUXhXvKSrBdLe&#10;BNVM8JOMsUZRhZ67p+HGkaWiXeNnGmPDILy/XoxMnEeS+mYoy3nJNsYadeNpmSUiWD/dNP5cBvU0&#10;NkpPI2kGZeye9DoxjYvSC+RTTP73yH51xDifxkXppf8pdfzH2KflhzE2DEKJZ5W7Sui7p1Fecxel&#10;r7ncdsoYAg6yjdVHaxhL+oJI5Xw5fmpQ/57HWFPxgoXFmkro5+Vtxgat4k+cuvsHGFUA1FtQOq/9&#10;2Wq86tuZbBghtk/K/KkLTs3QtsbFWrnFC+OdnaC2IEhe7cYaHVGMbHBhpEtw8Bprq0mlTjwKa/Hd&#10;BsbLNxUIhftIL5sZG9XLjS+yML8DVpOKapPCzWZsQyV0MUPbJfZbmrr92W+0jHjelbWBoeGgU7ax&#10;1qTAUxwFz8T1msBV/0jkf+qdC4+xYbi5KtB5gGVzc58832+rSaXkSeornHPJwvD6U8tJWGtSQLFA&#10;j0BlbWDpqG1E+ByDPZN00SC3zoytYewAplatkuUSnhVMGsqn4vrvpczOpmOUeA7Cn5ixpc6aGdvA&#10;2G0sUhEY4f821miDhq7lfJUMjPlg5yhrQwqcONTHM9YaxomDs2DW5GpSqe4MUxprzSXcNT7X8/Md&#10;sJpUwr+wkLHWXHLlyqaCkJxm/d1o08XgjLWGsUrcMzax0bFGcV3z/LowfBlSCdUOGFJIN2/33RpG&#10;V760qBbMddSk0nTKnDgDy9ioKWOsDZdwKVIhNI6m+gDc2OlVa6wdNKmsZFOMkkZzY+0jihRjO2hS&#10;KdqorlMDo9spM2lWyWpSAbFRxQ4YGPuNNuDKWpMCeQmSS0bK6rlky5ySUUU7RzO24RIyQfFfzXdr&#10;UuCOQ4K7stYwsqlozqWsLZeQ7a+45N4wrPFcoL5bk0IyBSjxZ2ayYb96w6n91g5GsiAQYRprDYO2&#10;SOsUOkWuJrVN0YCnI6qx1rAoAiAvsUoOmtScwma/DYyzmwZu5h6wolRCtG5NDozdjVLdrJJVpcaa&#10;CSVzZa4PgDUeX8wOSK+e344hqx9r5rsNLAFXxGvmuzUp5NlAvTGznOpH0iU2/RuNtSaFKJdZzGJN&#10;bqXVT3dVtSabFDgkeVNV1gZ2QZZkEh/ZzzUlrP67arlwhKWCkvpuTQqcNzQHFw+kJHrNj0Tfom5U&#10;K0u90pnJvAKQxLbWqFNkvtvKUlGgX0yaJd7qWuMMEKlR5PUNLBmMZr8dYDgm5o0U32CskfNkSuAc&#10;YFyDVbVxuv60Nbq652p0fn9bGA4eFSrE7h45K78RgjXxyYVBLannfX6jWmUq+upcH8TYhoJQ3FJX&#10;xFhbUmDfQObC2sDInoCEjLXhEqoO561OWBvYjXQ95b1ObVSuRqmAaawNl3zeZdXublLg6EAMpWay&#10;YTrpBXVF7QCs3V3DmIElYJUs9vM1OcpULtBpCStmcmAcwneSQY215hKs0VJI6MdZhDUlOfLdjWqU&#10;qWm57CKGA0MEQeBLjW0cDFSHmZLzHbCC1jsiFBV5GmkqbiiFo9V3Gy5JuRsj62Nf1gfgsvJWCasL&#10;w70nIG08hamXmkIaPNuZmRwuoYcjgkCzJpsUroR0cnSI79Yw7kVJfDHWmhSIKpOOrqw1jAPHlVuh&#10;on1/NzJIeaYVYxsY1qj3Ye44I1DFKeRx0eyAgXFdJ4VUWWtS+Fz7jEiSJ4qakjwSpk7ROU8+2y9B&#10;IkgJIPPdBoZbQukmNbblEmrtqdN0pa2fWnZmB4y0FSU+Hr4a23LJE1ZQY1sueT2i5TzfbyOJzfuI&#10;e+uYaqoE9olHGy4ZGFdacoaNzzVVWDlxYHPjKQyME+f9MtISimXWUs5p6m5UA8PagyQ6sQNGqUrI&#10;lvui+W4D4+yml53xS0aq6n2ugUFAnw4n57t7FK48pD3cHWdgRJkpZ2VeMkesiveKP2l4cmAcN3Rw&#10;MLv71VyCx8XmVt9tYFbfzbNZrcnc+vKUfL67F0YDImIRZk02lyAbSRFEY21g0B04Y20cDGiL49tY&#10;G1h6sprSFlSL65lEYqy6YRxhlEgwNTJvK1nFoQy9iu/WFERQh+Rf4+EdNKvvl2rmRLeinhK0LFyF&#10;xXcbqWsuYkTIxNgGxjaFFMx+G61rrLmI4cBypXXRmRG7Qq/cn9XYxp1JsQ/FJatbhUoowGFmsrkE&#10;5UAet8x3Gy4hrpyaMOdrcuq9clCRQWCialuFNSlgKjozMP8CPYLX1PTkBmHG1lwS3QZfwMzkcAmS&#10;XFW2g8eG2m+59vG4YqwNKVDrAzIxY2tYrg+qNCHRkfqRXMRoyi1WycJSF4y3lfOx3aeEa5q85VH+&#10;dE0uDB3qmxY7xtpcVmgdqpLS71v59RvlwE3ccQgh9Ex6aw3jAm2tNSkQnqdHrIi93kcuS0ru/WZi&#10;5vhmM7ZXgOa7NQxrXyoaSjRsreFOqlXSMKy9Usvh1Htln4w1NE8mgrGwVNnEVzDWmhSIVhLXEbub&#10;ppf1I7GWu7Cx1qQQa9+mrxqcv9bkKhkBK14o2f1mbANjbETVzHdb3SukoOob3QfGKnmqewBlMGpK&#10;YC5kf2a/DSzvaBejU6Dk1VqjMJLIcV5YrGXjnO+AFbASoMftErt7YB9rpngHkYcdWxwTY61hWKNX&#10;iNkBK2ClGQc5/sbacAneZI58MZPLJQR1jBIVFXVNCW+76HvU2JoUKHgDT6qxNYz6gnelMSQ3v35k&#10;yuvQXszMZMPYb7RPEhEMYg9jDRWS+m4D81wyAlYeX9FPmrENzJ/dU8KVTZo4tpjJgcVNUCUuCCPP&#10;TKLhNjHzhfETOZXNDljdK7E4HCEztnZnqEJBMMIw10H3ynOMyTAlf7WmhPRSkrLNfjvoXmEglvK5&#10;9zowEiOJT6od0KTAwcF+UzPZMDxzUmTEbZG8qZqSHFMRjIuxNYxVQljH3ANGwMoOYJUoa8MlD1wM&#10;E+nleXXGRiBErZKB+VvHCFhxuBib4ZKBeQ9vBKywMgejWSUDg5WpzWNWyQhY02CaxtRilQyME4fE&#10;KrPfVveKn0Bk2VgbLqEOlsrHYQpmlXA5NWW8F8ZMvlWO2H0ErHy3B3FzM7bxS9DuEesSfsnWYkX0&#10;SjNXY225hFRwE3miidHMZCZFrcmGwVwfSem5z7W61+/rXSlRifXVj+TESYNBMZMjYIUn+W5mbANL&#10;KTKCr8baaNWoXkHyg/huq3tNP0N1Nx0BK7EgzgCzSgamld88CdYH0FrshVFCkaux8UtGwBrNmXrr&#10;IHm5fiRXPk5h9d2GS8iRx1kz361hOhuBN8j6kdCPy9paWCK9lNIya7JJgadk9JpqTTYM1iI8qb5b&#10;kwJPkhhUa3JgtK5PysQ5l6yA9cZMmjwq4lr9AS5sbjWTK2BN5xqTjUA7kbaGx8WBKsa2AlZ8J6Jx&#10;Yk0uDP0qFVKMtYmXoAxW5ddxQ2ZsUh19PwhY8WZVTGFhto4fV9j+kTyconIzMzkwyMTFzFf3it7G&#10;RUMXlgqRyuc6VmTlTV6tkqEgWxCUR6meSR5AkYeamRyYrdFM2dyxhhZY3XEWduO1zyj2Ub2MNcSa&#10;pqTZAYbgKlNyzlwrYGWJqMpfkGn/SKylrJawNn4JNSmp+yC+2+pe8Xp5tTDWlhS+QZkTZ3WvyJDS&#10;mF2MbfwSrqZpP3t+E17dK4/53yqmsAJW5A14NMbagUsItquxtYNBtje0oMY2MJwu+qCYmVxS4Cas&#10;/MmRyyYpn2xaY21JgRcZkydMAZfeAVeuKirS+xgu4SdSz958t4Hx/q8y0u5blhU5kSp4fYBd03bd&#10;7O4VsPIemoLj5ztgYRdi2JDC+X5bAWuao6pY0MIQACh1NMVY+nPz9dlxZmwN46r+VO1FeFxqa7k9&#10;qP02MKKTWFMzOaRAJAiRmxlbw3TeIlroGRsqPLUDBsY9mAo+xntdAStBHRalGVtTEMRFaTTDXCtg&#10;5bx/mToYZIrWlHATpouo2m9DCjhchHrN2BoGI6fzn9lv45dQAvKtYnijeyWCweFtvtsKWKm7xCkg&#10;xjYwsnFop2R2wApY9YvYwIhg45ibmVwB6zfZ5OrEGRjBMc4pZW24RL9kju6Vt0Ve+9R3a1LgvZut&#10;Y16gRy6LD0Q/YhNVWwErjwHuTXhgWOOJyuzurdOqVUgD4wX68VKn6atJgQP/SaNBswMaRiCO6uhq&#10;bE0K6IJotClyxHjKbebKd3O7e7kk1tTYGvZZJcraClg/M2nOt4H9mkmhM7+PgBVXhvIZhrkGhjvJ&#10;/Jv9NgJWrPG9jT85MMZG8o/hktW9Uuk8XSXPPbyBpeYJLVTEibO6V60LGhirhC6DZgeMgJUdIHVB&#10;A+P5/8neMWNrB+MH1hoWdTopMsZak8IPVknDfjCTTQpYk1q11b1+1qQaW5NC9pvKW+Q4a+a6J/lH&#10;5BrhThSMmA7vnyLytLArkUBVyRPJ/FhD4WaK5i7synVOZdtxzVhr6EsEcy0M5uI0FbsbH3etcacS&#10;zLWwKxLuB87T6W2Rc3Ct4ZoI5loY1ngBFVxC+8+1hl8iTpyFMZO8lAtWppDyWqNDp7gHLEyfAezL&#10;tebeuxeGF3RRsSBKdI81ypCYE2dhsXbhsUmskiYFZh8lqlqTDcu7lmrbQr2Sw9hUzHxhrBLawQlf&#10;mbKwa00y18A8c42ANfEjzrhzTwGfp34kT/KvdJ87/26reyXQTlstY60pCGskG6mZHC6hh5mK4VHM&#10;fcb2eKuGTF+re/VjawpilTxRi5qZHC550HzXeK9fI5e90hWI9vLG2nAJcgNy7M13axipXhSXFZ4C&#10;jRPrA1CRltVlzreBpQEUdZnN2JoUsAYFqbE1jKdFnjbNdxsBKy9UyCcNcw2MhnlEMJS14RLr4fEq&#10;Wx8gFeq+TKVqqgUULDEFVVVqYeiCeMwXNyr0yWONaJzRKy+MsXF4q5lsUoAjib6aVTJyWcgOa2ps&#10;TQp5RFCZFiQE1JQQ50Iaqqwtl1C42GSkESBZa1R0MV7QrUkh9ZqktYYxNqyZ3b26V+qQcA4L5hqY&#10;55LVvVIdKqLq03s3a6lnkuoxJLgK5hoBK8xFjpLhkoGFyZ9qTY6AFWtEPszZPTB8LuIlamzDJfrE&#10;Wd0rimq8LjOTwyWUpUg4+vy7re4VtQNpRMbacIk+u0cuS80THu7UTDYpeA9v5LLewxvdKz+SvWMm&#10;sqkkxaFMlOtrVK/YQjBubDWRYCupjuee62heY0tdggeFLaXmpTZT0wEZo8ohGRSBuxR/Ph/XQbhK&#10;SUGzqQeF8gheNbbGrUjOlaHiEbtSo0l1h0cn33NIaqpJRF5UPAo3rmaPT+dR8ZSCx16/8MWNysQj&#10;KftbqNgyRTYWhS23DrdMq/5ezTeZQ6OToYpWj4vqcG4dNupJ3ofyCaayK3WI3P4a1JN8Qbc2+i7D&#10;U79KrOZMrtnAVsrGi728vMEDllqHjcKWuzWtSJVEKRVeHVSKAxhlK69VNRuUdUhVh/PDeVCYUsoA&#10;4h9t64Et4wgMCpZXHSvIOm1bz68wgBhXozIqtTZG00o9uC8jryD4Xb8QW9xzxTocaSoJcW4vD8rP&#10;YTMAUgfVNhTtXo3Lr432HJCaoNIy36tRFB94Ito538srSiVyYp4LeUPrccX9Mj7AKlmhACNkJY1/&#10;bOGNmXGtIJVSperKMiguOklLO5/DlaOmkJvxDwdFfkDa/whbwxtEFdT+Ggmr9m1GikpSJoIisQ4H&#10;lfiFOpdHv8r2J1pjbDVvpC6/0QEj+qoVRZ/tqD3O+XBQZHSks7T4Xs0AV27Bbm0MKg+mKuw9GtQr&#10;L59Gl84Vo6cDZnsZjRQlfgZG3Rq16heVO5iaxiaBhHKUmz1y1ysaopRAOv9mI0DFbVMR7wHRD5ml&#10;aPbzyE+ZDeXeDCjNzVS7cuSH9cXoW6tcjgFdKQyr+npwZLUt/GWznQdEyTyqN6jv1SwQoYxZiFOl&#10;9UqmiYthjuwUCZwKBQyInC6eqM2iH60qqRhPU8SR14+aeRY9olNzaV7NKeIOU6GV2+4Yo2knD9ti&#10;hw0LpLaxuUFMgVaaO/AUJUrKke3avxEuVS7Ooiiln/Kg5yNbwSk1gVSAb1GItvLOLIzNhQUPgke2&#10;84NsVKroXMhUMLaaPLh3UPzC2GpUnhfUwl+tKVX0FVMNimYvVC8142ryYLeQGmrGNShcdOe9rdCU&#10;1zX14LgobsBKLkdApNc9R5KpfnZAsaHRNJlpPBCBavjIk0D/xEv0g8rY0Mflig9nvtmgtDcwNVmp&#10;jJQMKbHJhnQu1s9Zjaml/APKenArMc2LiRnZorRvugpTu6cHpZ3u1Zd+IwcwXDUofZlYdWlKbilb&#10;zR/6krTa0hcCAvXB+rqjL39TUfXGuNziaM7Rl9otw2qDEIOiQ5ELQoyqlCI336arBfWniqgIXECm&#10;ghRHU/qxpdZGU4e1RQmd+oWIBiLcOKWpRZF7SC2q83F9rwxV22pvJbaMTI2aBDUubs/crMy4GoVM&#10;k9oGZlx9afl68NVFoJTCd/ULscXVz9hqBsBWytmJ79Uonp3jhZ36ibzR1S8kKMksGluN4jksT1vC&#10;VjMAgV2CEMZWo+50tSZzTdhq94EwN669sdUo5AW85xhbzQAI2qjhYmwNiu5AhjdQi9b3wq1X3eoX&#10;lS6h/MLzORzRKW49+XhiXIP6Ym2oORztaGQMpn4aOUQ1G/zbl0k8432pUORdRnxyvr8GFfGPuRtR&#10;K6pskeSsNJKLIhiTrHbxvYYBIpkzPD9aUz4W2YLG1jIAla3Mmh+BKtJbvHxjqxkgYiG+svheg0qf&#10;EWWrGUBz1FRX1Rw1alHN84PSPD+lVbmS3o16llffXr0pmCakulSzKBQlY+nrJr7XoCgFm9oK52t+&#10;dKJf3H5NpSg8jPqFXOsvVLUVtpo3Uh/B6NR5ox9bd8SlxlbzBim16pGKrO62Rdc/I0ZA3V8ounHH&#10;Wz7fX4MijSH1o8UcNm8gs6agtLHVKAocKOEDVT16XMQCTG3HRfHmqcpWorwuW/pcHhS5WKrk+vco&#10;Q7HF5Js5XH+D72V80dGF3tFTm76534P6JLkImSB9p3oOkYqrdTgoVi91/sQ6HE1oumOayrdULa9f&#10;iP/KvjS2hgE+GX3ie42OlB41FAo0tpYBSAow95RRkWILjaax1bxxJ25jnvnQwc0cvkm6NbaGASgC&#10;zNPxOUeNghR5gGoUypTVL0ySovJtBqX38ghIyY/kyc6Ma9gmHKXW/DBASlIbf34EpJp7RwoaYYb7&#10;XuNvcKYwG+dnykhB8aMupvoBLnV/5ZyVZg5HCspOUS+lhE/bVgqUqHE1b5Dw91b3ypGd4kdRTM7M&#10;YfMG/iGFTcQ6HAFpWkorjloBKRWXE1o638wLyz1bTWITB7K4p+pkxlW3vhgCF1UsnsOxUe98Z0NT&#10;C0s7XUOJowZFk4gzpaaxuYNgpUp1Yjn0yPw3G5j+Zk0DFAKi/q5hqqmRyqXe5F8T/euBPbP0ja2B&#10;8cWU8zt6UIo30SNS2Wr24HGK3yh29AhC/SQOTE9iswdvbuFFsaNHfQoNqMjDCEIjYlCJoMjG6jsT&#10;eXC2hgUuDMuUliIVv21RyMps5xGE8pjIw4paHE05rwiazdoYDqAtrWoggMyhxpUq9GpcTQGUi3uY&#10;+gZcrdvUpz3XuSMwetA3QWn1IDAotDQUJhJTOHrQN4oCRb6DylZWwdHRg77SMdQczoPiHdwFR1cP&#10;ShaaKStOIdL6XL+aPZg5bNpI2NyomXmzbVvpImL8gFGRUv0LL1Ew1KB426NQohlX7/8HMkGjMEZM&#10;UePiIsB0GFu9/x9cmpXjtgVQ7zf1QEpR3PqFpJY+VUBlUCQfq2pV36MhpZIHwnrzvZo2KCQeYcs5&#10;b4wYNP2jlD86KKZQddQiJa7mkOeRpwqADQoKpdGnGNeIQanFrhTGVLupX0ipHVWvmbI1hfpGiaQe&#10;VQZFoX9VFZHXobb1q1/z+f1hUARvwwDna2PEoFzkIkMSttrb4GhQdaF5iOpxEWw3gpFF3XggNVlh&#10;lCQsW0RuSDQ042oUNQgS2hdzOLzxQD+qbDWKOzOMaGw1A5A8pZpf4v7UbNDdhSPW2Op7CtoUnFEz&#10;h41Cp0Out7A1OtDnix4JZh0OCleZDhzGVjMANUzcg/aIR9EGppzn+dqYUqUvghyK5wd1JXijHlVW&#10;BsojuHpIHBSXGxJ5zbiaAagWROMBsTa2uGnuvYajRgVKuW+axRtbzTa4ou6h4yAdxUlRUcSBPfjI&#10;Zi+vBjQBH1NfhSYItZm/yHQxgpFDedI3sSyzmQfGsaeC2asb5cUpLVvPD5WBUb9T7eUVgOaZzuRA&#10;oG+oOcQlUD726j9pOEYlIzGugRHnVFfYkX8iQJJrY2B2bYz8kzZ9eXIz42o3BbIxWQIEeWvi04JT&#10;iYoXRsagqXBCNemx9fzGATPjahgt7FSAeUSjyPZRgZv9NbBULTfcO/LPH3yv4Q37vdpzwB0icGNU&#10;baMahURV/HBEo1Htp8XbOW8M7IsQkfA3oJdeG5dUbBC2FgZvmHP5MaJRTqInqQXn41oYIXpzJ+KC&#10;POO6PpTjuzAUz+b84vuULeLs/EQzrEbJ0PJjipam0aB5A1vUr+p4564NSY81rGfaYqiv1SjrilKj&#10;t23hit7UFDaKQLu6LnMKty2ulYblF8UzTN6XTt3exxQrfdDuxrw6LIoMSG43xlZfOEhmRGhhlmGj&#10;6EmIcyNsjfqTqnFpPHDKUCRx1cxTbO7yNOMa9SfF679R0ApbfbkhCU8VOuNgrF+YoqEcesJWo+iE&#10;dTEluHGb2hZPiKbK2aLuFGk3RR7oT7a2uDGbcTWKwsopvXK+5kf9ie7WsfygWPEUWja2mgEIOsap&#10;FN+rUfRdVSGHx6g/6b+TFF5hq9mGyrDJ7xZz2O7GDeWi+16N4vxHJGFsNQOQCxrVnRhXo2iyQf0l&#10;YWvUn7i9JJMLW4N6MoMmR5AavLXmsXUxIYdF8bRESVgzrmYAimUpD5taZvULbQErHtYKxQtn2rCc&#10;f69BUQ5caaT4QGPrdjH5ZouiQvrVFF+ipl7boq81LCrG1ah0wryIXObHaEbpOqjyixfFfSg97873&#10;8qg/CX2jazXjat4gDojzYGw1A3B1UF3CWOM187x9oXk2tpoBbFosbxptC1dZ7a9Rf6bWqVnyA2IN&#10;uhoqxHfrFyK2US72gHhdppa0mcNRf9IayQSI+KvrByK7p9qjWRuj/iRQqY6vAdGC6aaeONi69RMJ&#10;byq3d0CogeiCZfbXqD/ZJ6bQCD5//UC+F+kwag7bc3hTtUKtwwaxDsnNVGujGSChZaEGYMPPuHBT&#10;6I5wzlGj/gxDGYoaUMZFeU5jaxiAORQv9FQl23Hdsi3PxzXqz08BFTOJg3rD84p7R/2JwJcLqeD5&#10;QbG9SNs14xoK4K3i25yVoxnlSEE0amyNvwGvqQ82mlFsPU24lyTY/sxo4Y30YFFUAVUFiuhA0bZS&#10;ed4s+kFpP2qln9xTzGsKt4X6hdo/XMEoaSQ3IdKji8Ta4upr1kZ7DrgblOQxa75R2sce3ecV8jXC&#10;OVK4a1zE5tAEiXGN7pMyVIRFxLgGRWvplNM456iRixL6JoXR2Govha9HgUNjq3njhgZGxYhGLMpF&#10;iqokxlbzBs8H/GPG1Sj0WyQJG1vNG6hS03Dq/O4wYlEeU3hrM7aaN6zchneQWoefeJTxAUYtSmAJ&#10;tZgZV/NG4mxGQk8NxPqFD/IDVUxvUJ+NosbVDIBrc1ExvVGLJi5q8qXRodS4oiN0c9goHe8d4ScN&#10;V5Lder4OB/WJY5s5HOEninaVF/AYlI7Pj/Azb7Cmr/BjUPrdYYSfhPQJBpo5bN7g55mUIqK7tTSu&#10;eGy0LzW2GpZXIvW5mgAiCc5PFGujYXn9UraaALhJ8YZmfJuRi0o1AL+o55A4G48cZlwNs6+Voxbl&#10;FZbIqIkfDgwN7NO4NqP7pGUiQQc1ruYNtEc4ROcuwOg+01g2QozztTEwc3SN5jMNWRCmGjvta6SS&#10;hhlSexq8D3PNU6YaRvRVjaq3PlkYaF+UqQNMHSajE03rcpXJSdS/NgkZS6aiHlu9QCjt3ujmzNdq&#10;GM6aCr6OTjSFAl3Ya2CfGitmafTWhzDeLxXBnkqjvFIYPSXhxZ5DIp0qu3JhCJZNlxg6fK0tp+lZ&#10;WErzm8DGKj6tVokMhfqJVCZVJ9dB8Yl+yOi9HgOzc7iKT9SlKnuZ4HiNC52oSfuiFkCByGah57jh&#10;jYHd4Cj1vZoAeCC6OG9thKIUTDNaQKq097hQv6VW3flpsrCoKcReHsFnfOs03xW2xkGxtoY3EDk7&#10;D2p0oh/v2oxreIOXA67zZlwDs+Ma3qDO2tskfpFI2Z+ZhGdzVo7gkwxO5HnmTBlYOiWbtTGCT1ol&#10;8/Zl1uHALM+P4JNHUXS9ylbzhvVCVydK3ZM0iThf8wNDW2IKs9AQtj8ytpLRKmw1LBW4TFB5daJM&#10;IGFlY6vpRs/hEACskULvYlwNI/aiHogOOlF8G3XzGhg5MMqPGsEnvigV29W4mjdI1jdFApHX99og&#10;LE9Gi5nDhnFYmOAQ0cWxhZrKJLQtLO684Kjn6kR5S1Q3r4W9iIiKc5ml0ON64GObrp0Le3PlUOMa&#10;f4NSEypajifePxGfzbz28nc3in+9mtDGAUaI7SaYnvfCgzH0ducr8QC7fL/N2xddnsYYnXWRHp1S&#10;xwFGSNRwIr1JxhiKKpPgc4BFYSZeYZ+jFqWECZ1YxNPNAXajc476Zk0DGEMSJDwcGmb2hOAKGAqm&#10;tkejniSBm0JcBxgJscb/5WRtYxTJ5tAUC2RhCTsaAhnFKPX8v3iZNsaGd7jnILs/jRORRDwjizsg&#10;GP8AI9Bv9D04DWOMs8zUCDjAEm9XIxsGoZuNurOQsNS/kVCscUyR9TaKS5VKzFoY7/tvt/SHQTjZ&#10;Vd1FPOz6jTeWvgmFPadq6JWA0cVcxxZGqezokMRqHCrAGDJws/QbhjHup8LYaEDxI8iANkfMwlAK&#10;qAUy0lEIlYQ/M7KBEZ7+vps7NFHs/tRYu6DZOT/QBoYKDMWkyIB8jhA0ZdHjbAprQz207qTzkfls&#10;TSLIHj4VeYS1hnFvzKFmrDUdYO3jcAprDUMNSrV4cV9CTDDfLU0cxN1sYWFwld6BIzbWiBIYb39h&#10;WEvhADOTfSFhOqy1hmGNA1tZW0p40+dD7YCG0Tn8EmnSOW+NLpSxcY00321g0QxTXMJYa28kOcBX&#10;kxFJg/f63Imc5P1EjG24hJwFld2Eq/OPWWtSIJGKZ1c1kw2DuS457MXYmhSSthUP7Xx3r6w0ZaDV&#10;6TYKUawRDzU8OTC/A6as6A0tPMxsxtYUxCMlamCz30YlijWk0eq7NQVdqQsWXa/4bk0KWOPhUY2t&#10;YTyKflojCmtNCrc83ZhIIBzcO+DrBlGaNTlSUazxhGDckoFdubAhMhUzOWLRWMvt63wHDAxrzKQ5&#10;30Yumpnk0xlrwyUUGVa9nFF61Qfwq2RgV3zr5Aacr5IRmvodMDB2AAJVtUrawcCa3N2jNWV33y83&#10;cwaMbNQz18BgLjhBWWtS8Kw8elPObqwZLpkCpdSvJvHUnAEDwxqdh9R3a1LAGvI7td8a5mdy5KNY&#10;I0JleHJgV5qP5Mn0fAes7BSBfVzscy4ZGI86Scg11poUWCX4JebEGeUpuxtZolmTU3EUazCemsmm&#10;IE6pT6qWmMn1S24ECswqGfUpPVI4cdTYDlzyKfgovlvDeICmrqey1g4G3isRFjW2hl25PlDhxKyS&#10;4RIKiKmSiki66+jAGhJqtSbbwUjmRSqdiplsGIUleE1S1poUiJvy8KKsNSwlJl2kcCSlWEOmZ/bb&#10;wLBGSN6MbUSl3LuJl5j9NjDaFCP2NKw8stL4oERQxHcbGG1eub4pa00Kkcw/zesh/NZrkrpFaBXF&#10;DhhFKmP7CD7P1+TAfjC2JgUfnZkSpj/4bk0KzOSn9I4YW8N4paBxjeGS0aWiCfyI7oS14RLi+alU&#10;d34GjMQ0CsSUdRXWhktok0Mo2lhrUog1JP7GWsMQO8Pn5h4wMlOsIf8w1gaWlxHeVsXYRqPKKiHy&#10;ZE6cgflVMpVJ8cthLmWt3RkaIhBoN7t7apNmaXEREN9tYLzj4rwqa+OXIPZlcMZaw1hZ1A9T1oZL&#10;UpXbrZKG4ZXQkFRZa1Kg0AVjUzPZMB5wUFqpNdmkQOchdPjmPWAUq1yfqRGtxtakQBNHenyq79aw&#10;KyXY42CcM9eoVnm+TGUTs0qaS26cbglrnlsbASrXKXx6M7aFsY4TaBTWOoiKNdIFTARjlKtQAnIP&#10;s0pGhJrMa1X7jqz/8hQITvKsqMbWDsbtzq1DeUGrXuW6SK1IM5NNCjeC38ToxSo56Feje1XWmhR+&#10;MLaBETDhEd+MrUnhB99tYAhK3KvRyFFvdKzNBzj3FBZG6Oluaj9SQbgXF4cpXWeMtYFxn6X/nJnJ&#10;IYWUzlDxyVGy3nAoubILaytKJTiWXNHzmVwYzjKV7oy14RKeJLkxGmsDi8jG1C+k92l/N2gLD8NY&#10;GxiOCRppM7bhEvJTeEcw1hZGIoc6u0fTiqj9nf6w4rsNBd34buoeMKrW9DcnTcVYGy7hLT9pbecn&#10;zhQyTYVxGssZa8MlhC9UlWbEpb1KeFtXCusDjEqmVMczY1tSII1O6RRGEssehSlF/t1z1K0EPZCq&#10;G+ZaGNbePCWffjdq2/0jM3mAURuDXnbG2v8jBbNKeCftH0kQGy/bWFtSyLVD7Df2clvDwXib2yKK&#10;o4ZRWu+OmOJ0dx9gVP5IryLx3YYUeP1Rne0Rf/aP5A0BpauxNqSANR7TzNgGhjWVxcs26R/J+6cq&#10;ZH+AkdUkxzZcghtKT3cztoEhQeJJwMzkcAkT+TLvOGSe95Tgy1xofCpWyfgll68v5ZeQvjPWYGUT&#10;MydToGEXtLXmPeAAo32OKvlGQH6sUTbLCL0PMJSkEYqcz+TKXd+c3W5swyUE8FTpPE7PGhuOAieX&#10;4ZKB0YjoBeOZsQ0pXFIyVpzd1GCvH4k1GhEYLhnpaqpFfRv99Wth/rs1lyAMzT1f7O5RyqZaZ55b&#10;xSppUohu4G5qArxW84pw+MllRVhrUqAw0AWv14ytYYSQ2HAi0kvhzPrcBKx4ADU8OTCsEZ0xfsno&#10;V7HGTJo1OTCsMZVmbCtg5UXybd46KDBVU8KEYM6skhWwviimZ6o5vAaGtdRZEqtkdK9aqM+jYI8t&#10;pQWMEpVod8EItT9US8mFJdTORcCMrR2MK44aAnqxA6biap62lJ4LfUGP7ckRYF7XF0aoPWWNzdiG&#10;S56YM3WJiA/Wj8QaYTVzBkwpVNSTvBsZLhkYM3lLge1z5ppiqEQi0k3JfLemoEij1dsizlJNCdbI&#10;nDKrZGCMjVJDZmwrYCWfQdWV5gmsfmSk97yJiZlcASt5h3fz3s0T2FrD61LWmhSolMfRrWayYTzu&#10;kmZhdsAKWHl6gPLEKhkY1nLPNzM5XMI6Tnf28/vb6F75bpw4IqYAMdYHoEsi+cNqJhuGNc5uZa1J&#10;gTgjJWbN/W3lst/ccMw7DjehGRt5rKYxyMIYGxvA3KhWwIqgNEVLxHdbLiGJxGhDCSzO2JLQZ2Zy&#10;YLAyOUNmv62AFSpXig8+U/1IrDGT5jQd3StXFW7CamzLJbl4q7E1KfCp0RuY6MzoXiOCyWPT+Ymz&#10;AlZK6XN6i1UysFhLyQNhbbgE4QxNJIy1hiWNRzXUwIGsz80LlWSugSGVgpXVKhkugZVdTGF0rzwh&#10;cOCY3b0CVvboxZSeZlfWlGCNz6asNSlQHP+NZtx8t4ZhjX/MibMCVkJBqqw2f/eOjaVsvtsKWEnR&#10;+zLvb9zO21p6cpmXFaJaBaMeBMVCzO4eGO+KUJk530b3Sg05itYpa01BP7A2dxyoRGWRvEb3yp2b&#10;p2T13ZoUCLKQOGrOt6m7GgHrS3nmU3iVh5Vrykmcn6YDi7yKO7TgyRWwkkeo2g9TiK8WV8b2VDfh&#10;KaMaoRraYzO24RLCJVQdM2NrUtBVgFCe7tjY3Ya5VsBKPprqqkSBzLUm1+QKWOlamIJq56tkYHw3&#10;3snV2IZL4l+YWiXUk+uxfSOyNRr61wpYbaWohcElufeJVbICVtakqqlED5YdW54tjLXlklxpzfk2&#10;uleWP7vb+FxTVpV4AmeA4ZKBMZN2bE0KCP1xYJW1hjE2eZqO7pUalfRMVdaGS6hB9m0yrhE+1udG&#10;leKqVC4s/mSarZ57rytgJWKLQbG7B+a91xWwkh6D7tJYG7+EvgLXq4mGju6VmUSbazzzgf0am4mq&#10;rYA15eOctfVLIC51o5piq+wAivaosS2XsGr4kWKVLJfgqakXsSnu6rlkCq6SouRqtNF9vjZODm4i&#10;H2ZsTQp4Cm8XVx7d6w/G1qSATuqVUgXnp+mUeA1PcssxYxsuoZPiXfmTK5f9tqtkBKx4QWjOzNgG&#10;xt2ULWC+2whYCfNyM1LWlktsdGYErNcX300x18AQVRN5Mt9tBKypwZPuPOerZGDInCmJbs6AEbDy&#10;kumq97wGxpswHTOUteES+Mex8lRuJYuNF2i1SoYUkvmgeHJKvlKZCHG0stZcQjNGUkANK6/uVSus&#10;VvfKeaMy0uDF5kmoK88I52fACljTm8rUU4CExxqv6zdjbQWsiGVVRRGW0lhj65jcPkrED4wdYKok&#10;H2BhBXXLP+heCVCql5WFJSnTVLXEWZ2xJR3H3AMWRiwCQZdYJat7ZdcgQxLMtbCc+Wp3r+4VAetD&#10;3XEWRt4uFzgztuESlqTKlKdhXH8Aoh7OM1/d643cB6WKOMDylG9OnBWwkg+Scp/nJ84BxiXTZIDy&#10;2rBTQpFQtSYHhmv+Zd463qt7vZCCblRIBxihb9Irz1fJewWsnDhkKZ3P5AGGciai6lNWJkmuZhL1&#10;GIFlZa1hyQlPErqw1lyCpxBFnRlbw3ih5UFMxEtId5uxEY02PLkwvKCvCP3F2MYvSWzAqCJIHawf&#10;iYcXhYOx1qSQlHfuwmYmG8ZrH7d8Nbb2S/DMXQyPaEyPLREMox7DoysYS8TF8BbGPcBaa1LAGtFQ&#10;wVzovOtHQiV8b7MDRvd6JbNJvfaR3rvWXHTmPbrXFO2DlsUqGZifydW9gstF7PQM4OF4xhY9kVmT&#10;I2CldnDWsrE2XJLfaOIl6LzrRyaXXEVnFsaMuHfT9whYKYKfsqFmbMMlcWaMP0nhkRkbHSPMC/TC&#10;eO8maCt05gS7xxoxBXPHWZh+y+c8G2t3KtKKm/DC0JeQJanWZJMCxwYpamoHNCzWVPNjdKc9NqrY&#10;0rpHrJKBcQYQoTfMNQJWMltVEYD3oDDmBI1oeGto2KIMhhlZo1CGcnKYs3Tkq8muVy7QoJDYMovG&#10;vRvRKzFHx5GDujH1kTif+yQjXk3FVkUjg0IYfVHJ1viA9c1e9MUw1RkXpSNc75GuEmCkj5RZIM09&#10;PxhZkwgNxpDoGGONIl+U2J3hkNG7EgFyR/agWCD8xxgb3SoNF0lFM0MbmJZgk45dKyR5aGlCfe4g&#10;DAwOYfGbbT261SvXtrzFC2tLItCBCW+97+1XQP0IS5S1hqWSC708xcYe3er1SojdpCuShVEfAGvc&#10;UYU8AVV4wXBH8LXMITowrDlJKP7AWIMhFPkP7JckVM1kUwKOHbtUPGCyL+tHYo2z3hDyyl25OKdW&#10;n1iTQyUfuasaW/sVbO3PrUFYaxhjy+DEmhzdKpcN4pJmlQzsB9aGS8ipVJJQWvLsd+NwMzy5clfE&#10;Ry/13QbmV8noVlMNXiX/k/SxY5NrcnSr+rmU8MZa47JhdsDWa0Ujq4qTQt5rzY5tuCSZEoonD3JX&#10;y8qjW0XoQbMps7sHxvnGlcjs7tGt8rxBLxxzmg4Ma3HvzO5uUuD5nncBNbaG4SlwBhhro1uloile&#10;shnbwLD2OTrO3eTRrZKqQjDNMNfAcuCr0sM8oNRSTjE7EkHEGTCwpPQhIxPfbeWuRK5d8HpgWIuc&#10;3VhrUmAmySs2gYuVu3IBUyXa+VE9kw8cDOVPDoxV8onliFUyXIITBC2b79YwrMlL6ehWcfA4UNUq&#10;Wb+E4LV5wHyv3JVo5kWFEgbmuWR0q5SDRw6kZnK5xAYuRreKtJCiRGYmB4b3yg4wrDy6VX+aDiye&#10;OWFvsd9Gt5raNk8VcBrYD6y1gxEmSY/uc39yVLLewxvdajqX3E2hLIJFRQpYc4mf3EQLhq9MPEeN&#10;rWE/sNakgDV+pLLWMO9PTplXHyofGLubmIK5B6zclVc+55cM7AdrskmB+xsBNSHUp7Z9fe5Yi2Lj&#10;/AwY3Spt7T+x0/MdMDCsceKYW8fKXT+3RcOTA2OVxH01Yxu/5HMTVtYa9lmTJs2U9Nz6AHy3dPQS&#10;XDKwWFPFbdDzjzX8EpOwuzC+G0tZrZImBWJB7Bs1tob5/Ta6VeJcvPwra8slNjI/ulVcJ6JjhrkG&#10;hhdEmEvNZAc+iE9CJWpsDfP3gNGtEiqgEJtZkkMlX8hWlcs1stXEa5U3OSiCypR/MX7CiF1ppsb9&#10;TYxsUMTm+WjmEjCiVVK148qcc+SgMMbIDEeOZpXJ4F5kjDX7eI3HSFafTL56CBgUxrgpqm/WdEC/&#10;DNURipfDYjqOjCeFvAT5j2CVPsCqqA1RsDFGOTyTOIh+rWC05uVlynyzRlGClmi2msbmAl5TiCYY&#10;Y436wTQ2F8CMxLeMsUZxZeMt3eyzEauy9MM75/tsUClrmdk/93xG4goRqPoa6MnqS9/yAqAO0JGq&#10;ErBwLzeDQnTNyNQ0NhfQTSUoMY2NulGL8Woy4imXVhNCsyrVKGNRCAl5bTKn5+hUv6ErpVscFOWm&#10;0lLaLJDmAlq8vUwpUnQENR+IVDlklLHmAorEIO8236xRGLulkIpY+s0F6Mq+lMdzkLZCV+qlYaSt&#10;xIJTHkCsxmEQPpqqMny9jLT1+3K9GuXPAZZmkSpVClzTAc1GoLrzwR1gFAx2CmhwfTX5oleVCUYe&#10;YJwXhHXFmgTXlHAnY9+cNAcYRXzxYMTmBtdUckdMexNVSg4wbrDvzMrpJgDXjgXJWarY9gGGOXwm&#10;N7omBoJvSk2LuYal2a2614NrargTpTWe3QFGhIpUK+FtgWtKQQWqQpIHmG4oAa7pgbODVktq3zUs&#10;zdxfpr7A9TJq1dR8MXKBA4z25fRWFHELcM0q9DxXr6UHGIGjF7U1zUZYvSq3FCNPwFyTESc4p7Ez&#10;16xCE1RVLB1zDfuJuWYVAiyqqzvmGkYhftjBja5ZhU4PRBnNylyBLO8+qmIJP3PoASmL8fUOMBLl&#10;qImnToTVuqKYNY1cMNdkRKiEZAJnrlnl5kfXsJRCUHoPfubQA6USTarWAZYiozy3mn23ulXKljAp&#10;p54RXvmoZP1SWeUq7r0pAoa5JiNcFZI4hcQKXNMDt9vHtwhjH2A8tvJGok7zVa8SoaRuvZnMYRUI&#10;k2CG+nZND2luTQEGY65hrEx2gjoRRsFKO4u43sZck1FKknM7VqNrVkk7eVNXk283sJTTMQU+wA09&#10;fJPU4ZbKwBjbQ07m0APpn6YCMb9yYHADrUrVZDar4NOqeyTmBkYRMdooGXMjZUVJySXBLJWF0eKa&#10;27UyN/SAOaMQ4pFjYPFwTD4CuGYVDoQ7NxmxERZGIW5VfgxzQw98A7fvFpaK2kYAhbmhB5aKkW4e&#10;YbzsfxkFFLihBxL1TMGIIwzxODX61VIZekjTdnVZHh0sdV30txt6QBRmHj8Y3cB+YK7pgUidUVxh&#10;rVE0FqHUtZvLZgf8MKOUw1qjyNamjL2yNpJWKjw6R2VQJFnyBdTZOpJWJPWmrEKk/hV4S5IleQ1m&#10;VY6klRqbbpUM6ifWmlBSjkSd4yOEpbc8ASp1Kx9Ja3rEC4UjMzksdOcMMY/7ecysL8BFxDkNg8rx&#10;+JSrpNkEUjAFYeLz1m9ESnanqKpaJc0KjzSrM8fOCGFRxbAD3H5rVnjgtilfdoSwqGJ48nJja1ag&#10;ZbhJKGQmG0WclZ6GamwjaeUV0JTFu14GRXk7upApx3kkrd7acEkuBTc3tvZO9JocISwzydgUc42k&#10;9ZvS/uo4HRQzSQd2tUpG0kro2XlCg8JfI67ixtZcQuEm5+aNEJZ23CQRKZ6cCq5hVzeTwyUUw3gS&#10;FhSB51HCcu03agJ2QDMQq4QUKWetuQTXELdeOMwjhEW8TDjeWWtWoNaQeexhbI36ASuPpFVbGxQy&#10;5DykmO82klYie465BsXZjV+iZnIkrfq7DQpFK6ygeHIlrTR0UztgUPiTXFjc2NrDQJpqdLDcFxr1&#10;E2vNJZyKjidXP4ufgIRErZJhBW1tUFAyN1tlrVkhsg61u0cIi1/yRTUCZW24hGC68oJGCPvZ3c4z&#10;X0mrXiXLJbQvM2/iEf6VZ8gTj9GeHFDRz6ouj+Daw9A7YFD45TQzUd/tUME1DCTOgEFxmt55XTer&#10;ZCWtRDhViGZQ1LOlZIUbW7MCveWdp7D6Wbraqrp4fLfmErjcnd2DwnVGBCHq9WKtWYGV7F45B4U1&#10;AoeKuUbSeufkcKukGYifzHdz1ppLUp3WWWsUSmQKsyl/cpSwfncPl6TJo7vjrKj1c1sX+21QP/CV&#10;V9XKk6A6AwaVHAp6RZndvbJWPba+GXHi0ObUWet4SdqXKS4ZDe2Vtu1kzaixNZd4a4NCa4GWUFlr&#10;LtFrcvSweEHwq7PWXKJPnBHE/sRas4LmktHRJtSb4rTiRjUVXDVPDorGKYhI3Ew2K+io2tR9RRGL&#10;MkBZG3krv9Cdb4MiRfNTBlHM5OhbCWKbNqcovNqbgX+4CChWHoErcQ9TpwhrwyU/sDZcwky6l7Ep&#10;/EosCGZ2H25oIS9j6iFuBLVoJZDxuLlsNkGUQMMJ4+SNOJbRkYftRtd0op8ERh1Lty4WirPWdEKp&#10;cSdmm9KvOIZoGdQxMErXp+sunzylukCwRqiwpq7eI5Bl67iQyaCwhrDJzCTSufqVNkS5KOgk8QhB&#10;zCzDspa6o8bJW1RihvTQUtaaGHhJUEEMXtrrNyZVIYXgzqmS17TCWQd2UfSpwDNx323YRIYVcP7r&#10;N3Kgvt2rPhG5waVY4LkDe0QRjlC7m8hOWSOGYWJPC7oiIszGMZ+tqSRBJTe0QdHRLaXljbUhBem/&#10;cmGrCcl5k7x0Y609k7zbuZlclL3nI0ipX2n910VxXySdS323FcXK+yJxhPqNLFCuHWq7jbjVxnrh&#10;t7GGhkfdhTmrCwe5qtf8RRGfdyc3gZwyFgGa2gCDgqFT+dUsyRG2ZmgiWY2vNvyDmJ00eGWtmYR6&#10;RUqnzQarGSHh8ImnJnbbqFrt+xsvbm3swQ5QZ9vUfY24wVzyeSZqY7c3B74aWTMC78Hu2B75bLLO&#10;1NMDQdP+jbjJirQGhUyUomJmZKNmfT9UgVm2dbNItNLum40ENuobU68xTlJNSLJCVWCG5O6CsctV&#10;7SCsNYxzJsJZsfingGtkGybbG2tNPlDPWz29EZzqsZHNYhL/sNYwqi6qlovAmg/oT66S8Q6wB96/&#10;ejJFm15jQ7JBLW7jbA2MiFNKs5nv1oxw4zJrqsIwtobBdWjHlLUmEtJlncSdiF1NCVeNdLQVYxsN&#10;K5qNb5M6n4tyW+PhQd0SeTguGAqFl7rfL4zGfV/qWRHhaVtjTaq8koXhV6iWVExJk8KNyIypZ3WA&#10;kVWqsueBNSmQdoGUyOyAgSVfWYXvSL6umaSUDE1ClLWGUQuaJDe1JptLkOjkvUJcpUb0+vWrr4jZ&#10;Ac0laA04upW1hkHKLBM1tiaF+wM/yllrWCqhc+EzY2tSuL+w5mZyYLQnMdUB2JZNChAX1UDNTC7s&#10;zdO68pJHvIo1HDdlrSnoTnMG991GvBrVhkojRp3cG+fxeDqeHPEqtZsotK/G1hSED0RXdbNKRrzK&#10;gx09QpS1pSBi82oHjHiVopLS5xoYb/jJjRI7YMSricGptwDCPvXdCFS5bDgWU8Fo1XuXO6Bh1P6w&#10;O6BJwdYkYJs2DFXu4+1mskmB7nboS9UqaRhiD5JrzHcb8Sq1X6mXZqwNLCUy1OMzMcX6bqR90x5Y&#10;WWsYTtDNhS5GvMrWVlV0E9CtH3l9ET1X323EqwTmudCqsTWXUJvTCdqJzdaP5IaDEltZaxhBOOm9&#10;jniVSK2rR0DAun4kNZovJK0KLhnJa55GXIh3YEwQL7TKWpPCGy5R6mEETjU26JVEPTO05gTS4Km1&#10;rT5bw76ePCMrY00Jbyr43lRgZhSvtMwyHezxeNopIQhH1Qq1/gdHaR+VSci1t2afZxLyTkxe5uIS&#10;vVBH6SpXySWl7675bIMjXdjFgVa5ipvmnku5m9ScUPBF+SQrXL0ThWbXiEvA4ORzIl5x/UJd0zbe&#10;dOEIgap9/WjXAmM31dsRY417PHioE/t6Vauc2YTU1DQ2i9ychItDoqYD7WPEKMpY456PqyKRUbri&#10;rxEDVV7r4lj76qON0hU37025FjO0xdEgUO3r1awyjRSxUdaGfRI7MmtkNatftBDDkRdbbXAP7jbK&#10;WJMBN0Y+m1ojK3XlSqqMjVfxA2ONO1xG//L3v/77v/3tv/77X/7573/9+3/wh7/kT//6P//5f/8b&#10;f/qn/yXtbHZdyZHt/CqF8wI+kvJHunDdgcceemAPuwsN3wu0uxvdZbvtp/e3lAxmcqW0txZcKGAf&#10;RSbJILkYDMYimX/4y3//9cfPH3rwt7/+45d//vrjt7/+5S//+Pff//RfmY3+z/7zv/38QXKyJFXL&#10;5qvEdO8x8SVKjPd4THyNEtNrx8S3KDGteUw8RYkxscfEc5QYk3lMvESJMYHHxGuUGJN2THyPEuMf&#10;HRM/osSimI+p+R1hzEGWoUx07lB6hjOxukPyDGliXIfkGdZEoQ7JM7SJEx2SZ3gTyzkkzxAn3nJI&#10;nmFOTOSQPEOduMVjcn4nqBNbOCTPUCf6b0ieoU583pA8Q50IuiF5hjoxbkPyDHVi3obkGerEiQ3J&#10;M9SJ5BqSZ6gTazUkz1AnGuqYnN8J6kRHDckz1IlfGpJnqBNhNCTPUCcqZ0ieoU6UzpA8Q53IliF5&#10;hjrdGDIkz1CnK0CG5BnqdKfHkDxDnQiLY3J+J6gTcTEkz1AnSmFInqFO1MKQPEOduIIheYY6RfGH&#10;5BnqFJYfkmeoU3h+SJ6hToHzIXmGOt3+MCTPUKfQ9jE5vxPUKcQ9JM9Qp+DzkDxDnYLQQ/IMdYoq&#10;D8kz1CneOyTPUKcA7pA8Q50iskPyDHW6VmBInqFOUdMheYY6hUGPyfmdoE7x0CF5hjoFKofkGeoU&#10;eRySZ6hTLHFInqFO0cEheYY6xfuG5BnqFPkbkmeoUyxvSJ6hTlG2IXmGOoXNjsn5naBO8bMheYY6&#10;BbaG5BnqFKoakmeo0zHrIXmGOp2bHpJnqNNB6CF5hjqdhx6SZ6hbDXX8jvrdUMcJ5iS5DhMfled3&#10;lNxQx2nhKLmhjkPDUXJDHed5o+SGOr5XEyU31HHiNkpuqOMIbZTcUMeZ2Ci5oY5DrlFyQx2nVpPk&#10;OnZ6RB2/o+SGOs6VRskNdRwUjZIb6jj4GSU31HGQM0puqONgZpTcUMdJyyi5oY6jk1FyQx1nIaPk&#10;hjoONybJn8cTj7CTIMvAgKcjiFkGBj2dKswyMPDpoGCWgcFPZ/+yDAyAOs6XZWAQ1BG9LAMDIWdj&#10;wgwMhjpIl2lgQGRfUpbBibCIGQtHIifYoiqcSAsEWQaORHiMLANHIkxGloEjES4jy8CRCJuRZeBI&#10;hM/IMnAkwmhkGTgS4TSiDJzE0DmrLANHIrxGloHbRJiNLANHItxGloEjEXYjy8CRCL+RZeBIhOHI&#10;MnAkwnFkGTgSYTmyDByJ8BxRBk5s6MBNloEjEa4jy8CRCNuRZeBIhO/IMnAkwnhkGTgS4TyyDByJ&#10;sB5ZBo5EeI8sA0cizEeWgSMR7iPKwMkOnfLIMnAkwn9kGTgSYUCyDByJcCBZBo5EWJAsA0ciPEiW&#10;gSMRJiTLwJEIF5Jl4EiEDckycCTCh0QZOAHCzrEwA0cinEimgSMRViTLwJEIL5Jl4EiEGckycCTC&#10;jWQZOBJhR7IMHInwI1kGjkQYkiwDRyIcSZSBkyLaZJ5l4EiEJ8kycCTClGQZOBLhSrIMHImwJVkG&#10;jkT4kiwDRyKMSZaBIxHOJMvAkQhrkmXgSIQ3iTJwooQbu8IMHIlwJ5kGjkTYkywDRyL8SZaBIxEG&#10;JcvAkQiHkmXgSIRFyTJwJMKjZBk4EkPmhO8ZjlFoCSINnDzhK8JhBo7EkD/hDl2rQsig8D0OzyBE&#10;IqTJEMrnBsmwDRyJIY/ChzBcgxCJuk50CAuHXAqf/fQMQpuoSz9HDUIkOqHC5SBZL+hqzkGDkFPh&#10;vnzPILSJuj9z1CBEom7EHDMIkag7LscMQpuoayvHDEIk6ibKMYPQJupyyTGDEIm6L3LMIEMiF9OM&#10;GUiQGFWug/IMstmZz0N7BhkS+Zy1Z5AhkcvGPYMMiRx98gwyJF51VeKxGyXIesGQyF1WYQaGxGvI&#10;sXBs3qsQItE5Fj4xn1VBlwIOjRhyLFwj6xmESPSjIVwoGVbBkRhyLHwExasQItEPiFxDjoX7qlyD&#10;EIl+SOQacix8Ic01CJHoHAufI8i68XRUJORYuJnPqhByLHzZyTMIkXg6MBJyLNfTkZGQY+HWD69C&#10;aBNPx0ZCjuV6OjgScizX09GRkGPh9lVrg5BjufrxEQmiicUPkFxDjuXqR0gkyDRwmxhyLHyk1xsx&#10;tIl+kOQacix8Jt01CG2iHybh3HTYiG4TQ47l6hyLBFE3+pES7hAKM3CbGHIsfKfTeiHkWLhOwjMI&#10;/UQ/WnINORbunnQNQpvox0uuIcdy9QMmEmQ4cCSGHMvVORYJIg38mMk15Fi4U8d6IeRY+CaPZxDa&#10;RD9swpdwwjZwmxhyLFc/cCJB1gtuE0OOhRvPvBFDJPqxk2vIsVydY5EgagM/enINOZarHz6RINPA&#10;kRhyLFc/gCJBpoEjMeRYuBzOcBByLNzx6hmEs7MfROHa5LAN3CaGHAuXtlsVQo7l6sdRJIi60Q+k&#10;XEOOhW8SeRVCm+iHUq4hx3L1YykSZG3gSAw5Fm6n9DYIkeiHU64hx3J1jkWCqA2cY7mGHMtVH7Ab&#10;ojghx8IFh55BaBOdY7mG51SuzrFIkDWi28SQY+FqZ2+DcHZ2joXbTMMq+Owcnli5OsciQdSIzrFw&#10;SXmYgSMx5Fj4QKH1Qnhy5eociwRZG/iKJTy9wp3RXoXQJjrHwscqwiq4TQzPsPCxFq9CODs7x8Jt&#10;eFEV+MDuqIEESTfenGORIMvAkMh3kMMMbHa+hedYuFDU2yCziVyv6BlkSLw5xyJB1oiGxFvIsdz0&#10;/afj1CZBpoH5ibfwHAvfWTUNQo7l5hyLBFEVnGPhc8RhBo7EkGO5+QVcEmRVcCSG51i4K917IUSi&#10;cyx87iCsgiMx5FhuzrFIEDWicyzcHxlmYLPzLeRYbs6xSJBVwZEYnmPhszWGg5Bj4ePmnkFoE51j&#10;uYXnWLgE2DUIkegcyy3kWG7OsUgQdaNzLLeQY7k5xyJBpoHPziHHwg2x1gshx8INs55BaBOdY+FW&#10;+7AN3CaGHAsXRHsVQiQ6x3ILORa+HOMahEh0joXPMWWN6BzLLeRYuArcqhByLFwL7hlkKxZuMfcM&#10;QiQ6x8J3GcJGdCSG51huzrFIENkD51j4KmmYgSMx5Fj4nqP1Qsix3JxjkSBqA+dY+K56mIEjMTzH&#10;wndYvA1CJPqVXreQY7k5xyJB1ohuE0OO5eYciwSZBo7EkGO5OcciQaSBcyx80CrMwG1iyLHc/Iov&#10;CbIqOBJDjuXm13xJkGngNjHkWLiv3QZTeI7l5hyLBFkVHIkhx3JzjkWCSAPnWG4hx8J3GKwRQ47l&#10;5hyLBFkVHIkhx3JzjkWCTANHYsix3JxjkSDTwNfOIcdyc45FgkgD51j40EyYga+dQ46FrzYYEsNz&#10;LDfnWCTI2sCRGHIsfEDLqxAi0TkWvtoTVsFtYsix3PwciwRZI7pNDDmWm3MsEkQa+DkWvnYYZuBI&#10;DDmWm3MsEmRVcCSGHAufRTUkhneE3ZxjkSCrgiMx5Fj4BLZXIUSicyy3kGPhY8KjBhIkbTA5xyJB&#10;loEhcQo5lsnPsUiQaWBI5GsyYQaGRD7GFGZgszNfIQ0zMCROIcfCN9AcBxkS+XCtZ5DNznyw2DII&#10;OZbJORYJIhw4xzKFHAtfTfMqhEh0joXvhYZVcCSGHMvkHIsEWSM6EkOOZfJzLBJkGjgSQ45lco5F&#10;gkgDP8cyhRzL5ByLBJkGjsSQY+HbhgblkGOZnGORIKuC28SQY5mcY5Eg08BtYsix8Olwb8TQJjrH&#10;wgdGsyo4x8IHp8MMfHYOORa+OWdtEHIsfGvQMwhtonMsU8ixTH6ORYIISM6xTOFdYXzu29sgtInO&#10;sfA516wKzrHw1dQwA1s7843RMANHYsixTM6xSBB1o3MsU3hX2OQciwSZBm4TQ45lco5FgkwDR2LI&#10;sUynT6WEHMvkHIsEURWcY5lCjoVPz9poDDkWvnjuGYRIdI5lCs+xTM6xSJA1oiMx5Fgm/3SKBJkG&#10;jsSQY5n8HIsEkQbOsUwhxzI5xyJBpoEjMeRY+P6sITHkWPg4r2cQzs7OsfBZ+bANHIkhxzI5xyJB&#10;1guOxJBjmfyTKhJEGjjHMoUcy+QciwSZBo7EkGOZnGORINPAkRhyLJNzLBJkGjgSQ45lco5FgkwD&#10;R2LIsfD1axvOIccyOcciQVQFP8cyhRzL5ByLBJkGbhNDjmXycywSZBp4FCc8xzI5xyJBpoFHcUKO&#10;ZXKORYJMA0diyLFMzrFIEGngHMsUciyTn2ORINPAkRhyLJPfFSZBpoEjMeRYJudYJMg0cCSGHMvk&#10;HIsEmQaOxJBjmZ1jkSDRYHaORYIsA5ud55BjmZ1jkSDTwGbnOeRYZj/HIkGmgc3Oc8ixzFAqwzEU&#10;CTINbHaew3Mss3MsEkQaOMcyhxzL7ByLBJkGjsSQY5mdY5Eg08CRGHIss98VJkGmgSMx5FhmP8ci&#10;QaaBIzHkWGY/xyJBpIFzLHPIsczOsUiQaeBIDDmW2e8KkyDTwJEYciyzcywSZBo4EkOOZXaORYJM&#10;A0diyLHMzrFIEGngHMscciyzcywSZBo4EkOOZXaORYJMA0dieFfY7ByLBJkGjsSQY5mdY5Eg08CR&#10;GJ5jmZ1jkSDSwDmWOeRYZj/HIkGmgSMx5Fhm51gkyDRwJIYcy+wciwSZBo7EkGOZnWORINPAkRhy&#10;LLNzLBJEGjjHMoccy+wciwSZBo7EkGOZnWORINPAkRhyLLNzLBJkGjgSQ45ldo5FgkwDR2LIsczO&#10;sUgQaeAcyxxyLLNzLBJkGjgSQ45ldo5FgkwDR2J4jmV2jkWCTANHYsixzM6xSJBp4EgMOZbZORYJ&#10;Ig2cY5lDjmV2jkWCTANHYsixzM6xSJBp4EgMOZbZORYJMg0ciSHHMjvHIkGmgSMx5Fhm51gkiDRw&#10;jmUOOZbZORYJMg0ciSHHMvs5FgkyDRyJIccy+zkWCTINHIkhxzL7XWESZBo4EkOOZfa7wiSINHCO&#10;ZQ45ltk5FgkyDRyJIccy+zkWCTINHIkhxzL7ORYJMg0ciSHHMvv3WCTINHAkhhzL7OdYJEg0WJxj&#10;kSDLwPYnLiHHsvj3WCTINDC2bwk5lsXvCpMg08DYviXkWBa/K0yCTAPjWJaQY1n8HIsEmQbG9i0h&#10;x7I4xyJBpIFzLEvIsSx+jkWCTANHYsixLH6ORYJMA0diyLEsfo5FgkwDR2LIsSx+jkWCTANHYsix&#10;LM6xSBBp4BzLEnIsi59jkSDTwJEYciyLn2ORINPAkRhyLIvfFSZBpoEjMeRYFr8rTIJMA0diyLEs&#10;zrFIEGngHMsSciwLlMpA3kuQaeBIDDmWxc+xSJBp4EgMOZbFz7FIkGngSAw5lsXPsUiQaeBIDDmW&#10;xTkWCSINnGNZQo5l8bvCJMg0cCSGHMvi51gkyDRwJIYcy+LfY5Eg08CRGHIsi98VJkGmgSMx5FgW&#10;51gkiDRwjmUJOZbFz7FIkGngSAw5lsXPsUiQaeBIDDmWxe8KkyDTwJEYciyL3xUmQaaBIzHkWBbn&#10;WCSINHCOZQk5lgVKZZydQ45lcY5FgqwKFsVZQo5lcY5FgkwDi+IsIceyOMciQaaBRXGWkGNZnGOR&#10;INLAOZYl5FgW51gkyDRwJIYcy+IciwSZBo7EkGNZnGORINPAkRhyLItzLBJkGjgSQ45lcY5FgkgD&#10;51iWkGNZnGORINPAkRhyLItzLBJkGjgSQ45lcY5FgkwDR2LIsSzOsUiQaeBIDDmWxTkWCSINnGNZ&#10;Qo5lcY5FgkwDR2LIsSzOsUiQaeBIDDmWxTkWCTINHIkhx7I4xyJBpoEjMeRYFudYJEg0WJ1jkSDL&#10;wDiWNeRYVudYJMg0sBXLGnIsq3MsEmQa2IplDTmW1TkWCTINbMWyhhzL6hyLBJkGtmJZQ45ldY5F&#10;gkgD51jWkGNZnWORINPAkRhyLKtzLBJkGjgSQ45ldY5FgkwDR2LIsazOsUiQaeBIDDmW1TkWCSIN&#10;nGNZQ45ldY5FgkwDR2LIsazOsUiQaeBIDDmW1TkWCTINHIkhx7I6xyJBpoEjMeRYVudYJIg0cI5l&#10;DTmW1TkWCTINHIkhx7I6xyJBpoEjMeRYVudYJMg0cCSGHMvqHIsEmQaOxJBjWZ1jkSDSwDmWNeRY&#10;VudYJMg0cCSGHMvqHIsEmQaOxJBjWZ1jkSDTwJEYciyrcywSZBo4EkOOZXWORYJIA+dY1pBjWZ1j&#10;kSDTwJEYciyrcywSZBo4EkOOZXWORYJMA0diyLGszrFIkGngSAw5ltU5FgkiDZxjWUOOZXWORYJM&#10;A0diyLGsfleYBJkGjsSQY1mhVAaeSYJMA0diyLGsUCqmQYhE51jWkGNZnWORIGoD51jWkGNZoVTG&#10;Ngg5ltU5FgmyKlg8cQ05ltU5FgkyDRyJIceyOsciQaaBIzHkWFbnWCSINHCOZQ05ltU5FgkyDRyJ&#10;IceyOsciQaaBIzHkWFbnWCTINHAkhhzL6hyLBJkGjsSQY1mdY5Eg0sA5ljXkWFbnWCTINHAkhhzL&#10;6hyLBJkGjsSQY1mdY5Eg08CRGHIsq3MsEmQaOBJDjmV1jkWCRIO7cywSZBkYx3IPOZa7cywSZBqY&#10;n3gPOZa7cywSZBqYn3gPOZa7cywSZBqYn3gPOZa7cywSZBrYiuUecix351gkiDRwjuUecix351gk&#10;yDRwJIYcy905FgkyDRyJIcdyd45FgkwDR2LIsdydY5Eg08CRGHIsd+dYJIg0cI7lHnIsd+dYJMg0&#10;cCSGHMvdORYJMg0ciSHHcneORYJMA0diyLHcnWORINPAkRhyLHfnWCSINHCO5R5yLHfnWCTINHAk&#10;hhzL3TkWCTINHIkhx3J3jkWCTANHYsix3J1jkSDTwJEYcix351gkiDRwjuUecix351gkyDRwJIYc&#10;y905FgkyDRyJIcdyd45FgkwDR2LIsdydY5Eg08CRGHIsd+dYJIg0cI7lHnIsd+dYJMg0cCSGHMvd&#10;ORYJMg0ciSHHcneORYJMA0diyLHcnWORINPAkRhyLHfnWCSINHCO5R5yLHfnWCTINHAkhhzL3TkW&#10;CTINHIkhx3J3jkWCTANHYsix3J1jkSDTwJEYcix351gkiDRwjuUecix351gkyDRwJIYcyx1KZWB5&#10;JMg0cCSGHMsdSsU0CJHoHMs95FjuUCqmQYhE51juIcdyd45FgqgXnGO5hxzLHUplbIOQY7k7xyJB&#10;VgVHYsix3J1jkSDTwJEYcix351gkyDRwJIYcy905FgkiDZxjuYccy905FgkyDRyJIcdyd45FgkwD&#10;R2LIsdydY5Eg08CRGHIsd+dYJMg0cCSGHMvdORYJEg0ezrFIkGVgHMsj5FgezrFIkGlgs/Mj5Fge&#10;zrFIkGlgs/Mj5FgezrFIkGlgfuIj5FgezrFIkGlgfuIj5FgezrFIEGngHMsj5FgezrFIkGngSAw5&#10;lodzLBJkGjgSQ47l4RyLBJkGjsSQY3k4xyJBpoEjMeRYHs6xSBBp4BzLI+RYHs6xSJBp4EgMOZaH&#10;cywSZBo4EkOO5eEciwSZBo7EkGN5OMciQaaBIzHkWB7OsUgQaeAcyyPkWB7OsUiQaeBIDDmWh3Ms&#10;EmQaOBJDjuXhHIsEmQaOxJBjeTjHIkGmgSMx5FgezrFIEGngHMsj5FgezrFIkGngSAw5lodzLBJk&#10;GjgSQ47l4RyLBJkGjsSQY3k4xyJBpoEjMeRYHs6xSBBp4BzLI+RYHs6xSJBp4EgMOZaHcywSZBo4&#10;EkOO5eEciwSZBo7EkGN5OMciQaaBIzHkWB7OsUgQaeAcyyPkWB7OsUiQaeBIDDmWh3MsEmQaOBJD&#10;juXhHIsEmQaOxJBjeTjHIkGmgSMx5FgezrFIEGngHMsj5FgezrFIkGngSAw5lodzLBJkGjgSQ47l&#10;4RyLBJkGjsSQY3k4xyJBpoEjMeRYHs6xSBBp4BzLI+RYHs6xSJBp4EgMOZYHlMrA8kiQaeBIDDmW&#10;B5SKaRAi0TmWR8ixPKBUTIMQic6xPEKO5eEciwRRLzjH8gg5lgeUytgGIcfycI5FgqwKjsSQY3k4&#10;xyJBpoEjMeRYHs6xSJBp4EgMOZaHcywSJBpcfjrJ8pSEWRjNQhYZ40cCg+NTEmphppEsMkSSwCD5&#10;lIRamHkkiwyVJDBYPiWhFjZZk0WGTBIYNJ+SUAubsMkiRacTL5efIfNCghM6Q+6FLE7oDNkXsjih&#10;M+RfyOKEzpCBIYsTOkMOhixO6AxZGLI4oTPkYcjihM6QiSGLEzpDLuby08mYpyQbI07HkEVqO52Q&#10;IYvMqyTBCZ0hJ0MWJ3SGrAxZnNAZ8jJkcUJnyMyQxQmdITdDFid0huwMWZzQGfIzl59O0DwlGTqd&#10;oiGLFJ1O0pBFik5YmcFXJYt0ZneihiyydQ8JTugMuRqyOKEzZGvI4oTOkK8hixM6Q8aGLE7oDDmb&#10;y08nbZ6SDJ1O25BFik4nbsgiRSdMjaEz5G4o82Q7Q/aGLE7oDPkbsjihM2RwyOKEzpDDIYsTOkMW&#10;hyxO6Ax5nMtPJ3KekgydTuWQRYpOJ3PIIkUn7I2hM+RzKPOEzpDRIYsTOkNOhyxO6AxZHbI4oTPk&#10;dcjihM6Q2SGLEzpDbufy08mdpyRDp9M7ZJGi0wkeskjRCaNj6Aw5Hso8oTNkecjihM6Q5yGLEzpD&#10;pocsTugMuR6yOKEzZHvI4oTOkO+5/HTC5ynJ0OmUD1mk6HTShyxSdPr1ZWSR+p1O/JBF6nf6FWZk&#10;kUaUnPwhiyzmToITOkP+hyxO6AwZILI4oTPkgC4/nQR6SjJ0Og1EFik6nQgiixSdftyGLFJ0OhlE&#10;Fik6/cgNWaTodEKILFJ0OiVEFmm800khsshYIRKc0BnyQpefTgw9JRk6nRoiixSdTg6RRYpOp4fI&#10;IkUnfJA5ByFDRJmnmT3kiMjiNLOHLBFZnGxnyBORxcl2hkwRWZzQmXJFxO+tRySJ0EnY9ZRFiE5i&#10;Y6csQnQSwDhlEaKTVeYpi9B2shQ4ZRHaTvy1Uxah7WRSPWUR2k4s3ymL0HYCz1MWIVd0OXFFkmTo&#10;PHFFl5Qrupy4IklCLU7oTLmiy4krkiTU4oTOlCu6nLgiSUItTuhMuaLLiSuSJNTihM6UK7qcuCJJ&#10;Mi1OXNEl5YouJ65IklCLEzpTruhy4ookCbU4oTPlii4nrkiSUIsTOlOu6HLiiiQJtTihM+WKLieu&#10;SJJMixNXdEm5osuJK5Ik1OKEzpQrupy4IklCLU7oTLmiy4krkiTU4oTOlCu6nLgiSUItTuhMuaLL&#10;iSuSJNPixBVdUq7ocuKKJAm1OKEz5YouJ65IklCLEzpTruhy4ookCbU4oTPlii4nrkiSUIsTOlOu&#10;6HLiiiTJtDhxRZeUK7qcuCJJQi1O6Ey5osuJK5Ik1OKEzpQrupy4IklCLU7oTLmiy4krkiTU4oTO&#10;lCu6nLgiSTItTlzRJeWKLieuSJJQixM6U67ocuKKJAm1OKEz5YouJ65IklCLEzpTruhy4ookCbU4&#10;oTPlii4nrkiSTIsTV3RJuaLLiSuSJNTihM6UK7qcuCJJDlr8hz/8y2///Mt//sfv//of//Avf//T&#10;b7//8udff/z5xy+///rj9x+//P3XH3//8csff/3xR6X5w7/87Q+//1t7V//85X//+uO6THwXjU77&#10;N/37cp2Jp+rV//HX//Wn//LXZ6Lff/nnrz8u041D3FuFeIkLYysstb/557+MKa58I3qLDl4Xdk/0&#10;8Hu9V3//1kq48iWeLRSo96e+Sbre++3Pf/3Hn54V2ctsaefpem3E8XW+wQlVX+1v/vY///jvv/2n&#10;P/3fQccZHdtGR9JNy3aXDy21qTRflrntouEx1+w+s90fs6uyWfQr+t72MMRQ1suSJ66Da0gn7ZX/&#10;Wh+1xuDDzG3vI49nsVxbF7bHpGg+Bo/5XkgPz31Q8pD2Rdbsg9ssGllTpyfgep2FgxbI53FYZ5q7&#10;rW0Pafesl7kCdq9ae7qzAC0E3hYUr5HwQZ0fdGRP+6Kf57lX6nZbNn+vK/YWXWPPfoHPZVpuLcJx&#10;na90bQW4d3wWyhv0lulWFwCSAt+vUtR79be/P1/apki9f+3Gv957rx2XcOlLIyJWABUNW3HvXbmx&#10;oluRXLmEwahkYHBAMFfAXBoReEX59hXPalIuQ7g0go6n67Q7Ut/25QO4t3A/Sbk7exgZnCyf+7A6&#10;P2WA70pVWhnR74vlO2MtIkL7Lu2UXq8Pd2y0OBrQnflvGK7YwbXt5djGVBnP78vV1vip7TMlLSbo&#10;CfsqGOZj0UGOrfMA9tgLsBoo1h+/NRQFkgYmNrbWzijKxO7VpFPv1d96f2Jz8tFmVP3qvbGePdVS&#10;J8IphQniOc3vNZtvS2/xiRa3NqUvG4smHQ9XEn7bl1AklFz6ygJa1nz5t8WdrrPgaU3OV3Ea7cVj&#10;LFFNNmMtq+6ttpcLh5TLBC3X/VMc9V79rfevlFI6Aq4+4dZ7Y2mVCtvdqNrrvEwtZNfblGVofXWM&#10;x7TpWDO8ztpxz2Nm+erHsazxV5XMh7t7ySttalnTaN1arJf2NdddMabD3uQ0/76++743Lw/GWxki&#10;PpW7TQw9a9qxvLnrvM7zttY5PKaezU3ZH39kEwiUk3X10Yusb2jTFWN2GywkztZT123oYl72VcP3&#10;db6qCXvWlXav1IPHXTEG8NgZtwvNUFZhLcVOdS6ktR6+XZi3CsHHVPVe/a33rxiO3rK0VC0m6r2X&#10;OLppaGzkId11AsrthhrbIoPHmLvnvNgrfqPJe48sWIXXY/N1yThGLbgJ+ivtnvW01slIPcahGGz8&#10;be4blQ+PT236uuR5rk0Fh7R7yfN9n3teKIbV7zOERm1Z67GsavXqHWxQT/VJb2oaeIWZyncsrUrh&#10;czstSEp34aeONv6GqE/IfFDFpoAbo6JtzsLRpppPGH/YptSpz3z3pR2n3tuU8dGBgvHZ4raHx7el&#10;+xF4Ovumhu/HJpWs71+xVGKFMc4uN4xs9925EWljpPeScaq6a8QstTOsH5RMjdt5PkqutHvWRwS/&#10;eMwKp7dYf/xha1+ZgMseYY+3UM5eMq5YX868eMw+qT6j9ib5rOSr+raXzMwxmrorrQ1sNiOLl+aP&#10;5Xf01NVXH5Z81Tq4sn7a4+MaDVuJL12PC0K9SXAH5PZuit2xNslcq6VolXwG7wUj0Ic23/Qwzwnj&#10;z5qxSq5B91mdoUhwOCstzuiIbQSP3s/n4X6hSXpnHG3OaDvGX82SsN9s6T21at0+mF92KdenvjQv&#10;uPvBAZD6FhkWlncDS4Kfeb9Ue3VPrHckp4nXxuTjDj5n/CMMmDOubQsfj8vXPLV2WdGqLYete0CD&#10;FVnf01rv1d/tfVzLfeBrjVARs3rtVZNy91HthmPRAhptJYVTVRhjFbERGFXrB29371vjoAocCxp/&#10;NV1ZH/X2Oq+kMFx9KYEDsbm9vViis90sy7H7fNBwyfFuJ4jrjFb5TmN0jwiUji4/l8bX/RyskBlc&#10;n6PnjnnqkQdOaYzLN8yerunYjACzwjic3i7Mx2Z9v7KHgQP4rRMnJtC+o3hf2hdCGvAmOrYd5buy&#10;qlLEBTQD13qv/rb3WW9cK3QyPW6azb9+f8WXKY1kAstZqXzHulUprB7KcExMTTb4iUyyCNia8eVj&#10;PLf+GOPXt5F9P6VOnF2o9TVNqSXOcXRPClU22zBxi7UtqCY6oMwlrakPKmytM9Zy/NV7AovV3G3S&#10;Ttsd2zUSLhML07aZio56hk4HxTBFbXc9j59T5MuSv4ipgvS2T+o6rVfc8qb7W+zM3EdQrjtRGgUw&#10;tzKrb+tvq6HCNzVD4ufd+lUQ9d7LdplxNSqKqFK2zRy9XViQr237OGozHT1XHfvjiQhQW16wUjh8&#10;cnvEwvt2WW8XLFgDm8BRy5r37bISTqiFk+ZAx3zVt7ULS4v6RvyVMbV/NKPeez/iV+x4eVIKG3fA&#10;7cq9alRwWx/7uE6sMMZwMzhUPPFppSb8iY0JqSblw2mKP29PjyN6LGj8tdUUs3rrUwHB9Mvgu/Hd&#10;G8UBmnE8mc7/D5v8pbE/TRTDOu+B94Sam1Kagaovx/qNv7ba4hnpKHFLytQ2ZowlrUZ+EWCkM3tU&#10;nvl23y8zwnb41Yo9hkRPwe3HQhVKqbMTgCfVIxhy/T63nNwqeC/LeCY4uPWw7iUlDCKP5WhWZeG7&#10;h4oJ3YKaJ5/pZSODk76i1Agwp+YQHj4Xi5NYtn6nPj4rlvBGkV0vfCnGfA9+9d7rA4gFUV+1KaL0&#10;epKowd+GDs3bAaGOKRzWa68aBw8ABqZGFNPRgECN7N7qckbGp4Ts+4KZ62+6ERsLGn81XQnUdi+k&#10;W4he/QsfAe0egc+wfL67BwbDGXRlmJf9UBB7259bxWL5H+0EGxNkTT796UraUopQweYPfgSFFWjX&#10;MnrCL9+cxZ4xJq8wNvHm2MjE9HDKtw6CMjrsRRgG9qtGlv9efTsRMBpdpJUhVvjE51KM+OAtvJ01&#10;xoK+mHaIDLbdA4R7qFUtB76edgirYOJbdUW7DavJO6a2u20MZazjQWe+XSuaZZt2mPSDFQgf3tVy&#10;piX1xsDnpS3rKV0/KnVlpiz/gdXetiz6CBjYlvoc1XXCcxmXNjgtdX/+dcIQjyuQJ6iqWC2yX9uI&#10;sb+20bcyjdYKhPhOS9rxKKCXl3l++q5fx4LeA2OmsQp3osh6HO1rYCx4HDUr3Rh+RDMOXb/Q2xXf&#10;uOGrXAZgLLxdQcObZsryQk3nYURtTUV06FZrdXHbY7BIo7WPMAzg5ltVQy48LisO77JsKn8EDLwc&#10;3KqGOGas7RRAzxiMdYtxVurYFlgTWm3zuT+oLVAuw3tTdGWIzQ5dcG5kfOCaDbT6YiR+XCwBk5oN&#10;5HCMzYh5nKuR8eTVpIeefwsnq+1b713bPSq6yopy7XvndjzWBNpGDwnaeb8rq1vmiVbReq3+1uvz&#10;UhzJbaKePi2fXn+U03cTiVq9V6+9H1lXTk+K/H5aMeJw174j/V1V2HdAaKXZPVIovLN1Wi/txZi4&#10;csKddVIrh+E8Door94/cK/JLtIB16bHD8JB53MrUfLaB7KNhccXLUBzvWcObgnBD1hciJz3+ujde&#10;DRviq2IzW2rWKPsex6GWI3K2XrzgOWCrWlpmgHFoEGvgJHAbsLtV20smWtb1xoMGz58ODhDDV9mq&#10;zuKhh0HJYxzEUgx2ZJv19pKJ+JQBA6wiyD8vmUhHxdb2Id2zBjua7LbOwJE0MpMv+jFx1uNnLPbj&#10;komRXcp03ihliyHtJRNT7a3NnbLjzHjhM7lgdCt54ronmufzkvHVS+uJPt16ai8Zc9o9kJPFB303&#10;9oK0ksF2H70jpsZfDWGELQhit7SMktFdg2kl69acMCe6j4RK7YoxMspKEtC4b3HDj0bVBVj0zRoT&#10;68HRP71gcnu0ezr5ZJC4HH0pxZgjtzDqZyUTjenzNi0rh/RYKazxUuSBAmfjNHihwn0TzcRSYL9s&#10;4vvxvDK59Y5kZTPOORd8oD1+yPJ+dDdY9qB39XPmarJ5RE5u62d2ZGwjsnektjr0juzu5P6Y8GIP&#10;bGpqfMLgw9bmDG53kKngZfCS4IiWHm9QyMdM3IKT3OusrR3BqMITqm9NEoLD1R77mXLFD27uNzOq&#10;wWBhXY4y7TGdFVhPzGVfFU93nL9x2CzE/WsqexHMxaix+m4la50atLbo6bLbhKctlMVhAz442urM&#10;aG7XzPd+1h7Onlp3mgStTdBCi4Vne7EH0KgLIrLazVWPtU9tGHREdrsFxId4F3x4acO0uu1an7ga&#10;dgscH9ORIwAhcvYtruC8e1ZjWeWbNLs5sUu3nTTSTrv94pt6r/729+e571vuO/MYQfVe/a338XXa&#10;4QZsO4GZ6ol6r/7294nWVvMe26/eG2tTqQhHFC+gKLgNAQi/vlp/0aWKQNYaFAUjtGhLTXkIr4AI&#10;EV1Lqxcwhuyo06lEprMRwoLi1mMEZyZloWO7uXoxdBkhpfceg/7MEi645H1iYWuGDYEFB7ddVyDG&#10;QHGf47S08AX4vn4OLSH0wK2zMGcjy4bAvicQWLuJXq9UudaFqfVnDVodScyzxSm6wWG9gGFupu7F&#10;tKTtyhUVeD/jFcYbqqEelloUwqbiR6gh3481glK7jlpdl72tfF+OHWZUAqZNdUIK5oiuxL769PGq&#10;ZnOdEbzS03Ru03Esa/xV9YNGY6RuM9MLLwIc1aJhwiqb6w4dN5Ul2sM/JwRX3atM7aJoDDGpWBF/&#10;06Z3YsmlI0G/bbV26IPXNeN7WJ1TOwWfmI7ZpVRNfnYZ70yrvWas07Zg/qlmL0vm5Z0hfeHosvas&#10;PXkEoDHIw9i8M4nUNgk2OUJef96bgkmtOvaATR8hrHO7YWed3cjM/TEeZWdHCZZvNuXDOoOE7tVh&#10;Icw/wgT3TTREr1iijHWmr2rGIVqF1/x5nfnWdN++c46cXUB3P3QAk6+OOVpCVgby5Z74v2FHwdk2&#10;vseeNQSzYMPBbqnoos0nOyDS35+YRpvtYcK4b2Hfw/tjaW2caFNZO/t7vbF2GEPJLOhZODYE3xj2&#10;W6P13qR72QfVdMRWJp4f+2BwMVpazsaMS3KCGCxrqtGIZ4xTPXOiBmxLTfDkXW++jWixUOoDiJlt&#10;B+K7MBC8wlL9QRx85xiqH+rv1rLMS/oy9bPTeR1z1Dq9XvsyRIWj27zeK2ashyPe6UZQi/MdrTlI&#10;wSLRSqtSN+X8/TMNZu/rexO1fZj8949213v1t+XP8QviKK32r/T5ovbc5rKnZc3dTffb2nMjD2Bp&#10;pTE3dY6ttKq/pR3+Q62krkRze/vWe/W3v49v26DKgYKp3wlS772vzY3ddRU4BdFa025j/11lWMRx&#10;oLDVRUvq2iZRZdXfTbcbytcuAiJJl0A1HSXqm/uYBBqnhsV4p5tSaJH/BPWzNl+HafV+nwDxn7Vp&#10;YfRsXtkk1oB8brRK0T6wwZzyeOlnczC9tqORx4S2KrV2LHxu50XG1QXLxDHZKzpMITwmnFrjktXo&#10;RhqUNeS0GbBqK0re1ca47+08qahsgYuz3P1ep+ro+ltgHOqHL1il1Htv2pSoRW8VDNLgEFiTMyIG&#10;X37sR0xTEFsg7f1aTAALW/5Xq+yNBpveFWNGMDv/FqNjLd8PQDK/1b4mOoi16XcDUAGz1snwM9od&#10;O2K22nnrD1Y+zAttSMCsElIdX3+v2u2Gu9tmbCIouxHex99Yyzbkib2Wq8qqsu2qrAZlOaiw5jZE&#10;WSZsNxP2pzDYBTaMJtHApu1Y0FhF/IIJvn3LEo37hV31Wv1t+tHH8EPb66zST4Aey6pEpKm20Hbg&#10;AZ9M9uzba1nC74/j8oYJrPAURbP/7mWlXhWLh8rqq2XMzoatPaq18KgUKNlqot0mw6ggtokPsT29&#10;8hGG/cLXbwOrRHG1Q/eZsQ6djtwQ65V+tAozRMha9elKDU8JeQS1VeSiDBTIGc/ralm3ex3Y1bFY&#10;/MTai3MlIHR5jZyXjQwiy29n8YirMtQH4rbGG+sUnao/1paIR7EUtNPhs3DfNzJTY40TArHaonTM&#10;mNrXxKxTYda3OrJVfQsY32zgGoFPdF2O19aruG0b73bwwP11RTb669/5bHS7tsluuXMevM9rlWv9&#10;bXbpXQ3qtZc9pUYplV40Cv1YT9F9PMmlwHCFg8Ke4uA1vkurGkuzMdAEJJZarIoxHwc/K+ge6tcp&#10;tk7njvUbf21NxE7f7mjeWIFsI6nGGfxCd/pYirH15AgfRUiqLW4c9w/2RjMRd4KBzTj6KMQBlzpB&#10;V82omxVG1BKGXMq5gdB7bKgFYmP9xl+ttrgWZer2pL22GNgKwtxgiTYXuj9loqoRvD/9rFi2SNRK&#10;4EVtmaH2+pwaGd+8RnDatwS4ylPl7OMybhoVV9WupIetobaDYefcPYGZDY6iE7fA5ke1Vfiqtiyz&#10;GifMduxb7EN9+4iZBdAMPU/cnz04NQqwSM+nnxX7PC/XkuKfjRsUIQV3Q3Met89eaWkZTdts81mx&#10;iiKWxjDoI8NMXJY9Ui3jPmMUpNhujevbntLIwTQmrrtPvBdWFUMzsu9bu9Pb3IrvMswnnNXrN5ew&#10;sQPfUx30UW1Z9mLhWsb03ra7tuojp6xqqzNql2G2ISCzloXb1yyfFcuUXUjmCK+d0DoqpQPd4zSm&#10;kGRZKeiS/RzLaCDGX80hu2sUbLV9UayqU+7auVhiRhVU2pdRH9V2YpdTsR0EZWyJxamSfkLvhd9E&#10;HKhOfrCigZv+uG+Pnh5X4jxsZD534LSePyMZRJXpxL05fPZqcFFq3m3T83TVyZQNpQydDS40Ub1W&#10;f9vr76pWr73qwrG1cOiGcfJ1Sw9jrK+EP+pCAqRfYQO/pGIpL3BF8LgsfgrY4xDrq4A+PNkqU04E&#10;U2i7+ac/ZS99zW9cLQcZ/DFymErvRQHgBWAjjhYfx6ETlsy+7XqZXuy7BeDYm+9XkJBN7NrfbNJF&#10;McNuzvYlZCFkA5JS1HpVKc4Hyfz9q3Z1bUBlL8jZS/1KO2JfpR08P3Hw1qxvtWMpV06kwHE+vzm2&#10;TKuTXIxmey8PTu6Na152LhK/30wZthevbpgReMyOvnrMciuYiUjLt942O8geM+2NP/Y+kVK8tXrM&#10;PDu6rjxG73oMUvphhLGW46+q86IbHZ79gt0nayuZWFRbT9N/bFgdxj6bHklddT7iZixr/FUlA/mu&#10;NZZ+3BSEP8Vaqk0NAEbgObi3ovpZZjc80Wb7lxMGa/m6ZMLcRQtrk964MMalYmFaWTPYRseaSPKE&#10;v99KJk6zzd8nk2b4J+CHS1epBMqG4Xqv/rbWuYKwWs5quODLbw5GvVd/+/sw3W2exdNs28oOE8Gb&#10;lsCaVCqCCSPjREtwq0A9ZvLyLsIClq+CF6a9ep86QdpfR0ivtQfT8XZkoSwae33BXRkkcDkGVMAd&#10;1qcQz0wQuNb0LaOlstae8jEsjLPNprCnYgyI5073AXeETbtiLNg28vDU+69bm80tzeHE3STrwcab&#10;EcCCDbErHnN8oOqMx0zLf97aWgxWWlJu0cu9tQfDx2YzK5njYo3yp/K8G5QMvLDeW3PiJusU3bE5&#10;dalJWTYwoENcw2P221adWV3Bt7yu81t6TijDRrXymWOZR7ZW2+eOl31FwLF22MMDYBHGvmIXQ23g&#10;EDkBkzDoTeywLhkhbs1M8kbvwVa1kYzvWdsynnMXq96hSeiM5tmKMNa9A8NjtOlWlfVQJ4rGWo6/&#10;WskEAtiD1qCP4TNegoUlE2CNDI6tmGJc+NKnR0Jsmy35bGRAvC59HiGcwggbKkV7toUAzgZZj63N&#10;vgMMRlPscVneLD3NYmqjc29I7ZKsPqr3XrfRwnnN9+aBM2V1fRLT8POAx1ARePA2a2EBtAlZ9fyw&#10;jRRlaiOJxarFBHDZCOpUIxCLGFdwPAbPZfVYM/RxMNZy/FW4gJ5vsRctOuEix95h/3g3ifipG1/V&#10;jQvn8uviJl6jnWsEjmWNv6pkGqlt+WEs0F5W8mEswDUtl2dz9pIpi2q3sQ9skjozscvCamHFACe6&#10;ZFkfxz9rgs0k7iW/szpjLb/yeTnCUG0uorKP491uFU6rrbjZqMUVLuwY2u/eqvfq7/5+H686G7fN&#10;gwePwd+nAdv6VNTpzvnUe1/VZuVce0PfAlOChdpw/742RJua/yNOmd3SLUUv7ZXt1AzZvsmifZba&#10;azAMP7brtNi3jku02HfvNQi+8kmw+Szen6lPo7M0aO1IpGtvdzjKzV6/b0e933wuTAUu1hPTh/dH&#10;jPRScIgKj2eo0/c4xM0E9kG21wz72jiZwwg+1ex1yQzgxmHIzz65JUzhNUTZp98cor1k1i7d52F9&#10;sU0aH5ZM4zSfmcUHWY+j/4ZzUKDi7K3I/GNnExctTo5Jg9SFoLGW469qbUZ/YV07l8zisWWMKefZ&#10;2hyp5N6NUTF2P/VjQOxxo/0adseyxl+tZJ0DLB74JzyzzYRUuV9+SXsw1w11BtX9cAnzVLKdnJdZ&#10;WXfCGuplnIOJZ6jznpEmQiDGnWLvmBiLv4bKftPaNnY0l/Z4Jtd0bM7MYSyc3ueWvxbuYgcAvk5r&#10;2Xqv/rbW1I7FXicmn87q1Hv1t96HCG9gJhaHJ/Zs3oM+L/sM8rfmVvxydk2NLUe4lE7bWg5fuLmg&#10;fYRwG6r82hbCI+j+Gi2mKd+9vhOwbqk0x37dEuyFkke2vc920tM+Ms9fEe8iIRch+rv8ibNVLQiM&#10;9bm28n3dcjhJFR3ej0TuTcOJOIbepjSLBwzgYYRzAlE36rXHOCYdPWNZ46+tp7EICiFUWkg7y/q4&#10;YZH48bjPhYUhkcGmmM5cYnq3+Wwsq+peZc774GU1rYMfW6p6r/7W+4Cx4t+sCdoJ/AMaT+8Tn2rb&#10;G3Atd0+r3qu/lT+DuGIGrKj3/YH13libSsUhhOozmMXm51ef4abh+1fTQJCN1BUzHluGW7vjVWmD&#10;1gctx2VsAHjrLZ3u7FszStP623S8a72wOcPE4Yi9fDLH4tVgULZJlOM0bNl4Yr7XjCmmNxe3LPD/&#10;gEaObBHx3XTkmnb2XnxSMy1mmp+Hi6Rtil9jAu+aPSKtlOMxvGqBl32m0wBt/t/uPhiCaUCRY9Ot&#10;z/C7dJHFcZwxJbEPvMrkmNZrv+h1ydzeWSPlfK8CYxbFGhy0EWZkHEEPYeb+GO8tKBlPsO/OPF+8&#10;IDPdd1Q+j3iOTSKfsyvG9c99dTjWcvzV0MdaViu7p9nSqZIxpsrhIajGak42D28E7Q4zAsBtpcY6&#10;jfhkUGcWiP1O7+dR3rFS7KLXVQFPxeA38XGHfuYgFDHZesxk/BGCObXbLwXE6Dy611yIrL81No/H&#10;jTXl+9j09zlgVxv/8IcIOX89QrizgLHZagFteflmRHHfQ/dcsGds+/0mf+LlRaQybeweben9EhPc&#10;6tdvw8GUa4PncYhhrrRw2Hqm7xXomBjmG9aCbzzK0qAs9X3p3gwnhRVC+Xq+0Vb61v/Ajn2F9v6r&#10;muEAMw8fZ+EBcyjLGG7dQQhct10dKs4ebcDTIHl9v0PqdclYJUJBm3tw2pDAXjrRsfUY78FK5haB&#10;vosNXPUtz2NZ46+tZXENKbm0ZlUz9iaEMyWXYkBwZEx5rJsgmmJEKIIRDg9A1pWWGPI4hDm2CG9c&#10;Xdi3QxSOoEy5fbUe9w2Dn63GuMFIkZ9na+N6qVOPHXkB4IVg7ba11obT7EfA2cvJtdQNW2P7jr9a&#10;a/Nxq35riPYTbuzkXin4vTKYMBjQ7qNi2JuagXZm9bM6w+HrFpqtzrj5RkNweKofFeKMFschhpKJ&#10;BfSbfokg64vK2/gbazmOWt6DUt96mGZmBFdL1Xv1t7XOsM7FyHw2aofFs1bH46gVKdhcQx3eWa1N&#10;2eNWd0NtJEnpONZs/FX6HrkbmKpx2w3UDo5VhTlxcMbZkceszKt1tH/ndcneRuzCa/1I3JV1xDfr&#10;RhY/PV5FD+9R9Mr3dc1Y9fd4xQuC+Ej/kOW2uOwwfnLA2/jCiVYA4iVaXpfMBFHxHTjatnekZ80O&#10;jvqSK3MXw2Ucurp9oRCH54zr83nJ3IwP5p4jBMcGEnCY13A2idluA4j4lHa1DCPkGPfH10suG9AO&#10;YCx8K5k12LYC3uusT2tt28fZEg8DYyUzXzT/Dl4Tzd/U+QtmibAfTINsA7ERfObqr7cxTa63qoMy&#10;lxmeYmurt+s5EPvN+19EXEVutM32HFcQmd769L12xHcKvRiRb1f8BCBYI7X6o+hmGw+1eYlUrd3a&#10;zIl/yYmrYd3N7dPk1AbBczONP8Y/26Z0UnMZSrX5WNb4q9kdtgvoaputvwSeEalEKRWoa4/leA9I&#10;FQVY8VcU2y3CWFbZh1YmqWb2gbRMD71Q79XfL3X8vk05PdJrVrr1kQDUtGWmKcHqbawZ2K0TjDp5&#10;tHt9Y82+whrHcVi4PQvQUqozCe+xRhSZVWSlEI6+8kwZCTPT3P7+NpgP7eLtiKmtWYJjdu1s1+H9&#10;sW7V+sdU4HCL6uzteHwMOWCeLIdNYC6bjkRug2jUMNJ1JZvtSKEyuPIta7ggc0Ow/YTH6zG0UTIq&#10;2P9TfLFOZG/xmL3OLAiKEmZnvju6bMzgG1dbydp726MXY/uOv6q1iRgXF0pjyW09+pPai1QTC//S&#10;dbXjYzjJAjXbRHssbSzLcQFPUn1EAc0GfIsLbp6r+ZFAiVaLgypyKEoVJrkxlMgOBJjEeny0+qOm&#10;469qI22EaWlxSfRBx6Fk1jhlDnFU7ToyFvuKFm29w2SzH0Ebyxp/VclEwotcwaFoe3t2XLDQqI7X&#10;IWavM7s+ao8Nhy7a/Vm081jW+KtKPux/gAKkk8Y6s1pvqzombujmERestpg2W50xbH1WGssaf7WS&#10;CTP0rRVET3FmhpIZ8VAUW9aMONwoewwM6jFGdlPsVGdDJFs9O7tGplqv08MHRNr73ApDmLHVT1sb&#10;y/+t917W7LinhDss5AsPODp2F/HZMQoni965cMgKfJem41jW+Kt6k1VP7R3S9VtjLAyI7vto2LOm&#10;8NOg2GEXDpeT7dubx7LGX1UygYea71lAtnXRjmAGZhk+pmlfALERErpoa+fBuxvLGn9VyeymLaAw&#10;K0zGHqIJkeaWtaKpo2fKOVPuxW+PP/Y0GPz1IQj5e9TNcPRaU1ZTMDWba4D/7c1/NO80oS35OSLJ&#10;d1JaakzE5licEP+6ZBjp2hdG7Avojx3PZqIymvh5XNwwPh4mRPVPq+1Y1virekdBseYt4fGdtm4d&#10;JkTQqROrAyIPeuPaRbt8OZXYJ1MCV8TNxqxZGPcpDdIZZ3wo+TBf4qwSGwjqrIsKWp0X3WxgJcMp&#10;V5PQ8LP7F8dphuj1Z2tu5vT6VC2G+rmzgup8YdlYopabqmOWm46H91/3JmGpxgjrZALxmrHRGNdg&#10;5wlwNhe2e/R2I0DUprY348MSBvm8TXGH6sD98xgYs+Wxu/jqR98VRbDQ7hgjZL7vtWNDiM7Ebq0z&#10;1nL81RB83OoFI2WHEMh636enS9g3R7TXWVdD1dw87BMayxp/VcmHPX4svuxbjyKw6r4t3WIJGzA2&#10;yWEHEfRr+zDWZ/aCGGud3uRmC9bunjXhkwZwXU3uddZm/nqMN/PGW3xdZza4lAvMgUtxHUM/H45O&#10;vNgJyvkcPK8NgETUdl58LGv8Va0NI9l2I6hHmUjHkgFveX8PJmgG+FEx7k3uu3Z16f0lsJHDUQcF&#10;4SzrYySLgKzNC3xtASZpq7NYtE2xz/r5EN+DlyHt6BAQoYBmfWYNdXDekb5vCcJmPXfQfTyqOInX&#10;r/VTMNd8bQiUftAQtdqF931UcTdFv+adrdbtLrnP6kzopJ9lYmMGIBk6UiR98YWYMwofH2PU6twY&#10;vln7ONOHJePONU9F+/fZ9GNZwzVsHcljSrbHUEptVPG4bpD4sGQujGreGbwC8dZxVOGc7cehOH5o&#10;ncF6sF//le5zwuvTZ7U0JWjqoL3HOkMq1dl1vvtN7Nseo9hmSYDD4Z6OcQSXN95GMpQPGyxamdx8&#10;1qON9V797e8zWRXv0MkUWrbeG0trqRSKbxFJCGsufBhrRkS/fyxrP7PaEXy8LueLa2del0yEte8u&#10;gsGwNmXFICf42eRscWgBir1krHOxLEwg+9mwsayqe9WWub6GBYEJblJVRx3ayN9ncwyOzaYE65Bt&#10;DfTV+zilrac5iqPz8l/nD2XS24ABu3GCX+SvjwA3HDLM9pswSu+x9lVrBc6aAXyxmYwge7+fh10L&#10;TJUDellO6RsQWxvQem/WqK9Lxt8pO3M+UgvgYABrWLHf0qZJGYg6zoUWyRcgqcaQVofwjhPd+LhO&#10;J3d06Zxoi4KoPdrFQfTLWMvxV41DbFNhgH0ceD9jybDkbSXHiDntidT6s5hxKMi2o/LDkgcrpZMz&#10;Y8mDAcQym5XCTennqumWbf7+sGSCrS0QTu2xcNbajLqCEHeb/D/OzjVRkhPX1lNy2W27+szmzn8S&#10;91tISyCCzE10949d6SBCIITeEpzWPjFwlDoL+8I+j3lfQlbua9I28pet6p9GQ3fZHn6f7A899xn/&#10;K5QRfB3dNCILl5CJqvvsHtJqR/Fe0jaVPbvnpxUMwtzCEriDrKiwkxQwTzB125p1saKFFSmfmOD9&#10;Mblj6flH3+Hio/H4EjLUaeFO1unWYROOVGVysAyXBxS2Kf7lVA5sw48odBl7dQmZoC4UqZ0iuEzR&#10;+rYo/Gx2ShBbTEZdkKW+53nGywbkFxRGwEk3/QbkQ6kK7labyaQr7BFaPCzkPcTbLXO/847+KznJ&#10;f8C241748mWsrDwMPwM5Dvlp+W37cYfWVRo35j0DuHfYFgady45iujWJ6jYbB3Y7z6TnOt8E5kky&#10;z4t9pl+I8oxj1kibbZ+h1yqGInFt60iBGYt9nXtFBk1y/cs1Y1Lbl0D9srKaGrYhQBOv/BnBpCaF&#10;ISW9GYR00PL09iXk1StAFGg7sNJ0TGF4O1NZL8i0jCFfMjCGZ05FBteQ2eQKBhy812tBo4p3NkaD&#10;bw8KDcj0JxWLv4e8+DsRcnuZMG4gVw7grdcFsW0zWgyJtGzO5z3k1euJL2/TeNn3cjLSBRZe2iFz&#10;Mlw3OCKfbyBzLuygpEf8wzXKDvjAKkt3I8AWK/yHuNl5n60JJg/BLawUo3GeOE0zn8jj/LfGL1FQ&#10;9uWh8R45FTizFYH7E1Opn532WNeXdE7VHiuf9wNOv+RVkG3kPAQyWdK7xen7HE2mkOs/kfcuLvNT&#10;Rin+TcZnksHVeM0o+diY0Z5H+SU2zgXEip2NPeMcTD/fXM1xF4j2udAHFRTB3mXkmo6g6NzGwdZk&#10;BimHH87UTi+60sl4JIP5roZDd3NnFib0wv26fab9MZ78ljUvDbGyMmbk+8Fr95kuOQv0BmBDk2d4&#10;nP/6JKzjyUB5RM228Q1/FY9nVh73Yc90YPJ8Kn+ghw7aRyspoXh/31Jd1nPkg55Brgz6ctUBdCKn&#10;64aJL7SJQoKUTdokgFT53pM2N2h/YxlkuyG6kpE5bW3A4/zXeFe6aVE/HMhSxeP8t8ajV6aeg0NX&#10;py5kgcf5b40nlJkUC8IzfrXs02P8jMAQvJmS3eOO+yqnb82KkOuvjSMujw9nESX7t3WRL2fxA+Q5&#10;X3xg7JfwUSSDB6HQi0a9e/pX8UdR2ifL12s3TqndKy6A6o8n94c94ATnnuH2nW1T/d0PK0P2mgeL&#10;Q/WzAqEtjxFC28Jhj9ZWoPpM+X1wjTNkghRO9KKnRvKCiVPF/3JikDhlwB3ln85Mh/Xl1GGYuncu&#10;vJLacp+heer6t3JfyPW2Zc17+B16DO/Hx3SpSN40377DGL61+S5MelMdG2Rqv37149EeF0JvIS9r&#10;Jjtpc323iaFl9XZruACWede5vYVMbklyrknVRSXrp1XDuuXUcYmWrmYLTQ3m8SZWu9IH2dzEoBsB&#10;EmWwTx7vNSdjJwNkUFoQSlepTLlOU/2XKQwLwCfjoLSS5GOnEkkDTvaaKBEx55oxNvAeJN/osPqv&#10;gowpn9RJ5gUByr5m3CD1GE62+eTBgqMBuOTRxX2iOqz+y5Ax+e1sOORqUJEHf4mNnCm7c81UB1Qy&#10;Emt+k4egIlyngRxSX4itklYckLmwjYLCjhK8E/ZkkOhLbtI9ttnkysElCJO3pNai1nxR8qGg3gYZ&#10;K8Q128TflNLzAnJ/F4ts+zRcP0kI34GMnSbucAM4QWJmMd2dZ0Sa0uPGiSRSByvpn8ZhUBupHn+b&#10;VYN/0GTAVhCderHmRfecOUwLtmfyrgBHaHp5PPVjWoJINIU07tRsWWuqJj3P3IvdTrsYTHmc/34a&#10;b2ryuA6t3mJuPhwItV3fXQ7HTJmulbWj9ZZfEMRz+qEcDluLNpId3S6Rih9svY2dkNtlXxxlwtlI&#10;/I6O2B9drx6cncj21pYOy7WYIBUkLKuRGVHA6uoCm+YasONunrFN7qp1Hipp9/orWMg/dlqdJJKM&#10;T9smUhW9wx1W/+V9ltFraVYW+dxIPmaRQxEY/sa+5vUx2A6UXGJ7gaz1bcme5LZMyGBnc1VQhedQ&#10;BXopevsbbC9iFolCE49tUVMKs6d7Ydgq/0mvppXWi31edAeSfzOPdMH2oj6iqm5JZKv20LTLvrOf&#10;9VNKgAl7DwJXrX55DqZ2ap4Q1MF4p5YxXhUk36wFjc7jw+iZw+ZvfpkXqdNpRuGYUL+NgDPn1VeY&#10;s5MKFCyKEgn2bN1FjGV7xvGs7T0eyINNhZlixuy2dUW1hKZUaisWgeMle3x5/+BLyrHXQ/RZckra&#10;hKTuxZuU3M/bkfrKjKtcodJJw4iXeKwIkEf5r0fj4QkXItXepKl+3y1mk+WijH7u1v7tZfakv+2U&#10;0Ffh+aDYBVs6oOMrIpf9IVX3hZ7btl1XuLUtwOGfigAqAcy8PVxpEDejV9hXtmFFCwx78l9C92gR&#10;X88HeeN5QRajpw7tb34+H6RDyf0hwpL/tmpAfjgfuBbhmuMt6rC72kNmMpG4fKhr5BouSLqFocab&#10;ZICNh3fnQxmk+VlOVk/tUREhEkKfVQOTDf8ESNOrDu/41A3SuDIHINQTbTk0y5/wjyqdGiij1Szh&#10;624tNLjOxzPodOH5gPFY/WGB0kaCAUAGW895QkNKQvkB44Yd0IjYERWPd1Dlicb19XyhJzhnGoNk&#10;z2cCFvs76WmDBL1meg0ZAugnG6R9NHsbahQ6kbLIt3mdurvJFvE76lWhd8xX1ZslWadybcNxOB+S&#10;gJyYIxDLsgJa35/+K/GnrjsJEzspotz1WVTB1LJVGta1D9KpvM9fePkJpgplM0bIpUe6KWxZJx1T&#10;3CkTkbX1PCNu7GYrMliKA3co/VdSpdLRY53EqdOO9TpJ33I7AzLHFZxZJ4R3FEYoqhw3dL3gA7iS&#10;sGr1JlccKiKzfpZIdR51QtLEnfvDEcwab8Lsgknc8R7ij+ndU+Bh2zK8DPAxfVZ9FFBQGlB0TVsN&#10;Mr7j3TuoMij9YVQ6dnddqiyKwKAUgi1Mjte3mpJz/jPx+QG2Hy8OgOLlsRKpcd4VDzvSgOJInoe2&#10;uS+fGxVsIZMio3TqtobhXh4ACUyKRHn6mOUJLEat0xMAsPXwJHbvMCqWHHu9AkUa28lGnqbO6TXM&#10;4UqP2RI26FqYqlHiKKDyUL/bXAEg0yET3ssOklfrXD6LYNla3C5LoTUGLWzaOicSsHszfv6A6a2N&#10;A03WjL3YuLCyfI93PMp/PboScpTIVk4Gjzrumy4yDRKT7tHVKKw8/EKJYCn6bT0csyROMtxTQX6s&#10;5wST+0AnEeIUizhe8SlsU/t4UA5Se5pP8WTlhNWU6YMd6iUnXySgnM2HFG9XR/qgMQ/z3xxOwwPq&#10;VuLcyQXsqnsP818PR9wnqZHNnmkqH3eJPOmyZ+FPirp8nQySDutQkyEwSBLgD6M5h7ErkzMuUzlu&#10;B4W3eXZp0qSGIcyn8I21ldKRdFA18mwPJ3uvh3ckoKSC2EaSLzOzsWCShmofCdYVIdUGFM0/RRUc&#10;jKoz46+vrf8yHSyv1k4V2PXD2G09G5OcM6ViJ1Fghr4Bi6fGggOxHDOeYMGwGTYHaRMrq9BRU6x7&#10;lvyrvYp92Vig+LsTs1R4vsmJ9lR3VifZdbT2X4nkRdSdRMxyuhnZM+gaZ3gngABVcu8EdhGlz9Vi&#10;pqfWq8u7p6Dt69uOveKdtauLSPew/rIpcMH6U0sg1xbjLWjsqWHI4WeAL1UX0qfTfD3pRMthfKpT&#10;iwr3UkuDlDOl5KD8kVaYERv4sRyTK19BKORZe6uNLo6Zp5KL2zfF6UE9RgNNPeSt1v1VmZfrKjaN&#10;tA71QljXqVYN+fCzp+hER8SQpUaJUp5GC4VxX8wdmVjxJkHIN9yT+LxqxASTNe25TCAhtW4J9C1J&#10;9IMV2lf2xYpFgcymnJinCgqAROTMRytW44NXt/E+mf4bZ5KYkEwlrYusd8UF4use5b/H0c/61o85&#10;cdgdKLgDDmeblPwfVqFL49PnIQcyCsy3eTEaVSW/PhKgv44m5yT9w0g6uR6/j+a0RuMWQgPqZfF9&#10;NI3Fcp0osCWfjce+64FVEvj+zgJgWPFWqUiCLaXEY2lqnkHICPAWn8v9uGQXv8kjx6Pk22mw1Lde&#10;jhSguI4QCFtKKseGpk4xIc50VHVc6T3LjYO6sLOr2/i4yWKOz6q8rKk9+GJcP4hloSZHsQcdm/1X&#10;4BYFn+/GZ1EhexIruZ9I4fGQtl5b+YDCLVlcQEImpdJHmN7XPB+6cSW4hGKWP+irFHM5xQITUXU2&#10;nbLO61F+Vk6ZloIdTbiX0vxVULurF+MGxDjpIJBk4eN6jjCJY6eSRqxRlUgLCSrhInmfulmFu9H0&#10;iYnoNvIksuQVSFe0slxHPa5RaOvEMWTT8EC8gGGzxNFA1eyP01fW9428wTdn/Adu85mXo7BzaeyY&#10;myp/i39OXt5nmfwBp2HGcXiLapMV/9yk6t61VO9hjPaHv9TOTrgg/0SpL6dzs+EC7T5LnzE1kuGw&#10;Zx7lvzk3FRfkiki/r757HnVcD7LUWMDp2fkAgoIGajFl9WxvcW9lC6XPla5CbzKDlIaUGj8Mmrap&#10;DU1YyCkyCXXK/7gQ+H9oUZoOHNJs8lLuBw17vYkVNWIInzXZ5TPK4lH+m6PnTZ9M7a7vybjpPdFE&#10;m9vwBMxjN3oJjm3Hhdrzq1b+LYFyw9d4xylGmO9I8qQjr8N/Yz2wcsuzkXfmyLFHnWiCveTKhTi1&#10;VPn2KDlJjJBZPJSwGiK4Fjta38RD3W58NtYMO2covh/7w8GHqL6vB+GT0R7d9xcpeh9PBD4D62uM&#10;JoPvh2/jrMql0aO/PDqe7xFXBDLTUoJw1QlmIVdF+pGPg/09ZbfSc5I3ci07it+JHxxhLjJAJTDt&#10;iJAd7H76uuEA62Wd0CIDPtPbESb5HilNcRmqG1f77OhPFTS+HwAYvy8/GSfqhiZoIarmAeODF2cW&#10;lSQxKa6ASA5Mfts3BJkc8gMCSR993xBBNKnKh7jGGoLRb92WdfC983pOOCTeg0UXn5Uzr3mflVxq&#10;BD8ZMa2szfdUWOUVdij9V/IzNYNJTOLt7ZcM0I+J0pWY0GhesG4qGdF2f6pstM5Oh2IcJzTKIS1N&#10;6OH4OJ2fpTGZAfJoj7kQGVFaU2zid3Gs1rZI5HhtNKpal6AQp1pnaJc5pVLWFqrV1UXk2udTYiH3&#10;JxDyZLb5Kor35hiEQateeIBFD2MGDaw2MMgA0aRrPGOlHbH9V6AXsFQu+sNYWduHoVQ78EbRXQP7&#10;G+dZat/g4k2eJa4Bhe4TyfJD9w9TSJ2KDWqlGN662k/72tf3hTAI0btwE32eaQS2fqALGKo7l9db&#10;llK4V2G4gUa2pzcR5iYHiDgesjsRanioGH32uTvqQmpfMiZM3xxMn2pASSZC90v8gqOrUnFQDBMK&#10;legSKo3nUwKx5BAjc6Uq0I1TVYtZHh4x29f2ZWcIisCWxqQ5vGXE/LAzas+S5XV43uKc15TQkOH8&#10;8UnUr6ZA40ZW97vxEAOm4G3zPYT6cTGrkizexCnU+LkcrWSaxUMTWE2IjgQuKKMtbWijd/uipj/p&#10;WCTKCvdeT4X6gSdDZ182voR4cR3Ob5xrpviLdapbfdIC4ZOuiOKLxr8ZNEar6408aYPpNoFE5z8Y&#10;2H0GSfWE6pRaJtJ90p8IPfNE0Ro6m6T4HX04XuQUnpfZ5Qul/OodP44JCe0R1/yo/XFJhpOvRAHl&#10;qfA3T8uBw/oCHcht81GoiN/dt3TdS6MjnEX8t5gb7t0XKFQ3O39W6lv/LJfg+bMlF02e3NlFL4WA&#10;WdLvijzVmD1V06dkVJs3h2TgH+jEC+2iw9CyImByDF/oIsSq1FY9xKJU8/ZZbE2HtR4yE9cySle8&#10;CUtG2oQQ6DvYfwV5qireicowlKhDN/pokuCMc+rZ1DhjWSeNJIilDJg6OB/o8wSTjpCEsPNNUUX7&#10;rBqcxSkkbL31O6FRg8vAibLPLKkOpf+KdaoZajJ6ju/WwEU1Bm6mwzEPs8xIUHqO26TA/oL6rmiI&#10;BFq5YLWf3BAu1XZBn6oLfGcW/K/TEOUT6GbxJgbmC9wSd1TTO8FUl8kQAl6K+mdZTWbLOlvF6VDO&#10;GZB8ZWvj4PQtuPCqbPr/kd+oNsBWC/pXRUi/8Ru2ze1H1Ey6Z6FBrqjvsViyzzu/wUtq/yYd8j71&#10;OTDsoBLiuyrbH9gj0Soc2B/XQ5TPycXw0buOUtSQOttMLrCeUUFxrVMOR2So+ZPIfuGABk3g249T&#10;c0eHamYYq6LHR943YZpAxOBYic/q4r2mlWHuVycxaPIFX4FBWtKq63AvUiCe7XrSuB9tPRhgQKl0&#10;49TA7V/k8kunz4QUXeuyLQXNO4mPlB9yzBtMqCzVS5pWJUe6wi16NPUGMVsRY9syGulVDSlr6mV2&#10;uEnL9vrNm4M73MGETCybykDyfiIb3DhRd/J2ByyREl+mha6Y9tEVTAKgqjTVrsD2caOv6JMr3WaX&#10;krgbDal9aO4KWRFZZHYHU9sUpKm+1Z2XofnZ/KZDFoXDbULM0G/ihChPb5cM/VdwAMlAzxbx0/tn&#10;k57muDQSbLtJDhPQV3iiS5PFoQk91tn5DRWJqigZWJWtYZ+3R/lvzg2mnNnqqGtP32sfTRwIggyG&#10;Qeuf6iLsUV8MF7kXstIMlz0u81jJD4YLQ8lRG4shOSl0T1MlMSlUuNhLxEDXJHiowMB4c8S2jpg7&#10;7RalM8pgjzdx/DTCwxqhxXE+pDvw/hCxGhPC8/FCwvJZpHXgFWO+a2lMSP6vmBBKezsmlPGqXUo8&#10;RHce6tSDQo7rBGf2lHIlwrYURSA9IQivaWlMhxS+RDzM/0yVZ5iw6QxrqzF56/TMeVRS5VjK6eGR&#10;fjqUL/SH0ukYx/DR3tEfuiE3hMWU0J4aQyD9DdUjaEEFCn1fSIhwWhEhlRe1etQe/eeXydrYLZpH&#10;kDlf77lpWLBoJWO2sMwP3sOOseACcoNasSnKnTBpl5GynmZYXRyBBLY0z5lPyx39YY37/l4kd2fw&#10;5KtzTV4iXm58bVdN6MNe9pV9oQW2FE0/dhXtdewqc/6BF1EE9E8GxIuCakq6Yi1bbjxpAWtPfcnF&#10;krmdMlTKOxxhLFXgn1qmpgkom9VOQHU76zgCfQwYMFEBX0grvALkKuWOwos6TO6gxLrrJFZIUKP2&#10;5EWEad/Uc/2BfyqzPmkB3y+vgONBkzEhbLfezQMewptB8+VXvMPt8JPEmxhL/WxzdBU5145h+3Yl&#10;Czcui4tnr5yV6vCdwpNpI7xWoka7qCR6NrNvtVrpO4WvtJarVdJc0c0pUajQPlaYiPKy/+VzaFv9&#10;r5pRxk6/1OtWFRWi7b6V4RwIrB90STWxDNT+GtfYJZfeTvbB3Ujtjpw4Q+t56q94n5OBEfNQdd7C&#10;TSiBcwRSnSU/6Fh9BsE1KfmQs2rApCdgFwCrKwPi6uyN/nrKFNGbZKkwuet1UtCqgOd4kzhkpyFa&#10;mrhI6uDn4NxmLIIcQXSie5h4f+w5ePo5Br+ICVEx2rUTWoOpYHfMFo7+4u5nkhXUDnq8yX52oYNZ&#10;rAsQ9fBp8NIOyHm06C2fOgNYY42dVCCwjH48HMaNR/lvjiaUlP6tvygPflTkPUYTvo/JwmeKvjzq&#10;RFlcIkIOwXiHapFN5UMdk6dTq6eHy+YRxRg3C9aBfrHLarhQbJ83G6eAA0tDFExU3EdHJfhKPoSt&#10;vbCuUSbUG3Z8Fprssgb/n9o9xkM+2ydE/BnjbTwkxltY7djsv2L3UOAVoR9vYh31uhZui3Vgh5O2&#10;9wQiHchIIAD5Qr+CB2L3BUxEaucUS9nvv4SVulsDV4DSZzRbXJh5DfGD85uWYoXKT0g9+l8wU+n7&#10;HuW/Ndp1g7NcGggedcIhbW3sscc1LYwtDBXO5nLCQ/E8yTPJp1XrHph4rOcIk/BJ8kwsh11fJLXA&#10;gR/CVJsuBDbywFBg+inrw+tNrKBl8xXhnVBRnsAFK9toVEOYxhiNNhJ2zTL6uB7EvSFAh91BjGbs&#10;2kmw+/emEK0PwcoLm295E+7QvccUCThlH+1nC8Pg7PQl37p1vvJ0+sr6r8TkUq9JNsCvdoxxALk2&#10;Ae1IpVErIZEalMYX4YcMidzRyqyl+C8e/cDQVFOrdgOvQTbonQ+rGkS1ikFIVzDV4TPYConbivMs&#10;K0GtSL34UIGBQy2tSMjsVVEqXjEHsPEhbf5+YpF2V6G0o06tEyIrwfok7DzLjq6WidPOISM14eyo&#10;JZCczIrAMZ65ttc4VXI30dQoKLx3Tio+F2dRX1VJxYLbZSngbytqVXPAfFP3fAfxPdbZDzM+s+Qz&#10;hKntV+Idj/LfIG/OAsdIJx86Y25elUedjsRSR8rZzsYLpsCljhSvoWoll8XiEIRlBjRdw3FOhDLs&#10;mKEcghmvVD90rFQ++HE9OuZBxmAT1+D3VEfNJ2OEjBZN9W+fVj8PirIv2bJ1gUvZ86HkUFVXsRSi&#10;pdnE8LGbJ5jQzT+ZXa+LskNdMMahKTwuA6u6u7jbKzhldXaEcgiIYpFcYYfSMS5XbeZ4wSt/uoZ5&#10;8N1AIqP/Depe9qdDSqZKEIVQ2xA4/6IYdN8TnD2jixyzzHSvxS4PCa9VwKxD6b8Mc36W+G531+Oo&#10;qAnxDzwPC9XC2X3D+BcBfIT5Xa5PjQBv/VY7ibGbxvYXRWPbN11ZlI2TyF755zvtq9FbmgH3ihNS&#10;LPeNKzpoYd/QBCtL34r8HOHLrX1TOlgcTPwP2Y38ivaVv5beWumXXVkbmmkQn0KBm2Y6DMVBZdxz&#10;k91j7mCSs5HJP8Te9nsBsAkzvYK2iFuIVb6PlFuYsyrjD47SqaP/Cvokju5betX8vgs8snCcMaOK&#10;4826IU6dpjHBpAzk362TXMfUO+EvTHjdT1bmtrp4bbkgqz1EcLj2hrBZOGauYII9p2M/7b81u12p&#10;6i3fg8wx9W8W18BxJaK4xS1uS2sTVBRlmN2kidfvz8xOYWpK/1nO/hqglzl+llin/aTUwJk/w8pv&#10;S8Hn7K5guk6ua89KO03nsZLBgxKucItt4vwo1aV29OFusUF6yvegojLO5zg19+tc00gwEztPANVO&#10;WqOtw+7vwUWeqWdyI0WU5m6dmJXpYIDgN+8UHlhqtwaZsN7Nr6X0o8TtW3cZst6qhSKtjUw4KsjZ&#10;gPn03xFVzhZjyGK5LG/pliR1py8S1FNsfCFNUA0PD5hPPyX6RfKEt+5PzIbUGPBNK5S4wlyi5Q9/&#10;rCJcmdwzg9NX+ynHmxPExEHbWUGjdBbO0+9Mgg1HaSAB2JG+cwXyv78JeOSLeH0aRHgLyRKxnYdE&#10;TKVgx0O57O93E40UwzRgDgm5YhbNkTYUwd0UQ9gmRDw4Ba9CE29gwhPM4gmqbZ+FwJIyYTSdXWA9&#10;4DULlkAIJsT5FWplPJngn5EdbhlyYh6xgL7VKm9xqsbbUBOlt+mPgIdDhgvV0jQFXhhbRsPO3poL&#10;2wyrL+O2GEHWmjpP3zQtpKE7UGD2o0bFifaoL8E7RlvkWn79ELhDuVfm8lDhN02ZaiZVP+kR4d2+&#10;tzAOxWj0TClOOcO+qv4r9WTVejslDvpuiCQJzpVkoon+7L9MJgCyr15cB9F/JUAa9rsgg4k2fkPy&#10;AMIxV8jO9dmoCcWvtI+J7L4BSeg2BYgQt32WQCmq0MAcR2Z7iBaSJ5GcqTf2BxToFNl60zqIglsS&#10;gGMnJaMaZv8mODvF3Yc0xDNqMc8z2Ed7gK426k5M61MIbhC5HhmlgqSPReQzJnR3+pe8AgyCrsfq&#10;fEtj1jpHKVSHiUsgPZ2o2KFJXMI8vFm4xU6sz5Ip0nFLpoGTpsiJfKHfsZT5WWio0+3y2We0fU2u&#10;cObF5TqXnA2kVifNNdtDdXwNty3pQHetB8fqVNN/+XgSiveWPdaJhVCFdNLJO0wSOtJ0e4lbKlDU&#10;Gm+QiSmh9hPHHJI0HmJobjChsDSci8DucKu6T1MfrKbvJ2kMdexRKjfcLgwD1jfevISJRpBm8fMI&#10;YkGoTGzwIaV9dtwin5P118m+hImrK6NWBIQ2oY/DkVDEgPlkjGQ24IeKh1JkjzRkGWhpQoLzqvzm&#10;Ox51pDgcNTYMhsLcFo4sRLftkyjSQEJYT6o377DCyiiH+PRZstSqmCAXXjDxefsa3c8wvd7EClFR&#10;6gEDGhWFg4SZp0f5r0cTOdqpZBl9xCFzwowcEEaGc8OhOoSlWIBF9+sV0M+IlsQuv+TC+HvVLHSc&#10;2genUKFhuvufKUbEvJyn/Fnv27BCcbratgoaAfAfitp1H7y1KEZXQpG/ecThf/4Ei8FolJrQerdI&#10;jVR10gAP59tyAVFx0xf2eT1nmGxH8q+neoz+YLv3mXPGOVPPkDGhxe/fofRfPqPzXOMG3TyjlBvg&#10;Shiffabs4YmqfiYg4Q3n47wlhp4pe8SMdYetlnJ6WDyTotRQz+7OOOmZroUlOv5rY+KEV5KvlIlV&#10;Z5ymXmTBx4RcgXgJc8rAp1nHdeAUIozPPg1C8rXVYlhIkD5tHtF3sP/K/ST2iskQb3IO+zpxEDnS&#10;p9ywTRvCoEgnBz0OKxrUofjMGBraqcMaaOSep0f5r0ez5JybXHgVRvMw/83hDKafxFiKouYheBfe&#10;9xyOuuXh5P1s4mYf/gsuGYFvUEYF3ja8r9tTwlVho4s5xUtFKWRDcQFVzEApwb0elay0ym5XromD&#10;WR3QPkt6SP2Tn+QeiB9xoL5hKckQ9GEzLSjrsLwocjwt92HTIZHmosiWT5OQ4JAswNVU4PIJGgvF&#10;klEGw8q4Ox1w1RKseD829wTdwkmMiw+rv0PXgAjlwtLzKet8wXzwVNFIMV9ltduHYU1ej8zKvlpy&#10;G4kUxru4/0MHv1utsk68M/hbenxZlXH0hI0PY4lsnhFYtHsPMb1X2QSYnfMiJ8pqtvXgJ0hPPjU0&#10;4snr3tJNh+2NScku9enuRNR/JUnpumkfXU7Mpmiy8fYkEJEXt29g1W8uNc1yfF4i+bcc2DHjh58W&#10;ny+hvPzwwzksC1nZFmK5BAGzuvMOLL3Z7bni0votWqLOAu4opGuOMW3W1SLE3KMIjYNAtJ5egiWw&#10;4ZpJjkivmSRXiLSi2D3qF7fsRm5Nx3gLSsazreyGE9iNGcnNNl+CKvMlD/PfIALEFhnPwZDppTNj&#10;cB52ohwEFP50V1LQYbbxUDggXoWYNo2KqB5ccbk+xbOHxL+xUvTWH75ykoAMNtD3ZVHc5Vo+3ZGR&#10;rIkt+7ouJYU6h0Q1YV3xZg+Q86Fu8lHlPfSVjVsNgrBR0pJrXZGJMqPsXEZr/gva3j6tgG18msOz&#10;lavx9tA/dCzI7MI9bznZd6//SgLAseSMTjIFWNQGGQrN/HdODZJzW7P6mSZKYH+fUo2NdcPEunI0&#10;hkq3tOWX3fk6HgFmUeJx/lvfJ7kqBbJ07rAMvn0ffdyrUMMoe1/83SPmOK6uwFTCUfa3sUyGY2Ls&#10;Jicj7zzl3/IY/6yJCVkTLOeOWpDJNLNPShMhNpnwJ3SoNI9BDoNO98ekZCUxYUi+g0yVitkznjFl&#10;0y+Mklje6HWQkP/c9AUS4QkB1cQorThztDO2SQZz2AuWpeK7Bnl5PLqPNXmlFHxtQJwQGPgHXvoB&#10;8pz1vDBrbuRyoZti593ND2T8EUkGtCmZtNth9V9Jx3gwhcKYNaerawZgG/XVn4Z3dfcxj9H2/TaJ&#10;BC/8XrwL8RpfgrKhcyEDRfV6yhxvczJyn+EZGed+0LZPV62WRJ6cr1qkxg4vp/YDjkZjjoEjXfa2&#10;pZjAGJ3Njoth5FA2ssGjDFbjbWWSnilyn6lSvNKKQd0nV0y0uMz0Ob4uAVVn2Icd8xiv0mvPiqsy&#10;dn60j4ctF+bUXf0H/tj3R968bf4fMD3PvmKhPfK8kQxcYuM6jRohrrPc/wB5JXRf0zdP4HpMsMW6&#10;irydQAjzDeR2uIG8nYOV68B2uqGycR0gex/7KvsvnwbMvfTyKYNPIf9GuChZpRHIBNiwjfcLKkh+&#10;R/Ggd7jD6r8MeX2XdL4eOUFLXD4tjWCHPCyy5Fkvsa0DbL5x4HfrY3Kqwp01yWBFCUpLGKsPrnNe&#10;sy6/NL7wKfagBRu5bAbSc2cy69vKCf5f91n5rts+L5C1vm6ZMLHRZCC537hvJThRX2X/5X1eZCKN&#10;NLckJz49BS7uX11Q0QhwORnkXyp7/wXkKRMp9sbQ3D6N3ynJgCot5Vk2yIvYI+JBA6kXkBcuxG1B&#10;W653E1y4Tn8/JOoUJkofe6ezgcOUbiTYbXEddLbhCRobSaBri2ChTKJYpZwi01BmyD22F0VUjXh7&#10;5IxPs6j6NAl249N1qmhB4p5JBKRJnnyxz/TcUPnIWBTbnI1g56eVPpwo+QcCDKVseYwWkWcSp4h8&#10;59drJhwD4SRkJdY1D9KodMpkFFXmSUFbKWxcYG3I6sz6gntSOVQpH6rD3NgjJqRDFsvd2HPN7TH4&#10;e7VmZSnHmv9Vz+N+bDhGpDXkY1K2NvlMJNgl0kSTiSm8WTNBD+vmyMhdAK92M1o4RcEd2zx3Wcfw&#10;Q72BrF7ruc+EHXe+DU9XsdYgQNS0XWXhnNHGPR+rX6P1ps4v+6/knspEteZ4+jSNnuAeAfkwMUz2&#10;jBgqFQt3xQva/gnbGLMmg8NmLF6K9/s8ojKxKG623DdSuVveDCoodtLHErLFS5fa6Wvq+O2/jG34&#10;tuUz9sZW00Ka0Yj5j4nJvbhpQ+rhaTsK93BekvTQDDatmtwlmVTxUfKRQhh81vIZTzKwx8NX7YXx&#10;d88rw3dgI46EAYU7GitSuDe92chgXWzVH+O/MUxWFt6bx8rOkDGNfGoH0jbIyCRrmCeUU9pqifR6&#10;N9Ed7N5HTyPBpy9Km+01w/h7CQ8Pl3mTavAiqgmhLOhELuzCjg6f2VWPDrm45bszDMrBpM4dVm+z&#10;F/wCia+EvKAmpHDv/sTWkQXgjSRCtfkWiQGw6Hgbjsc07vkFbB0umO+SgL4viu4xDmuon3Bv04DI&#10;+Ne3aivmoZyFaylMg/Z/TdssaUuR4dOsOVFCW08yzBsZ0CDC9SpsCu/7PHVq7r+SX6hzjlkRV21n&#10;g5wSsyidbmkHjdPVsJ8q+mj4Zm8ar9Bq4bxmn2vDRCIUItnhKmL1uPNM6RGYOMIZj4G5TYWSQ/d5&#10;JDa1lerCE1FCM0TAQcmq2rvzD392za1qxLfGYVhxROFid1Tigz+77w69xJLz6DymJ/AB2Ws3jnSa&#10;w7PBW+QmeE89zn9zvO46qFwowo0PHnzEqeJ0KS3wTf21tX77k1KjCufQDnGLBSm6IV+ZTioMYrSJ&#10;O1H8PlOCc3kPJNtAtNqam8f5r1fWoKAyjX1fpMt5ZevUkYPRJKDoui+c0HcnpoZN+OabOAGXpvnS&#10;U/RhII8zMSEjStLnrJovOtE2aiF04HZ74JSbJgcxPajlvGZCGiZEsv7JiO+fhjKJMcV2sVtxK9Cc&#10;GLzDATj8mBQw6e0H5H13yK2t7D20058iCPiz4F85CZL2y1bxd/03d5/4EEZIjkfAVzMjj/PfGg8O&#10;QlMlz4WjaY7kcUfM4RcS7QdqYCOh3xZqWJUjseMm801fgz/Lbhpvqxj4DecnmqrOIfEuAd3NMUZh&#10;DAk7+Zg4yuZK/EUQONV2ND1SU302+iq99sQR0VTkSX6UkHUsZzlR+3jwnoYvyyPAapr0uA7NUHTM&#10;cyfw+KU8LJxSla6aibHw0dCzc03lrRomPcIoWLuhRlU9ZPQTMoMvuwbCM/Vfz5FS8WwlpvH/JRYW&#10;NO9x/uvxbVYc1CvqwnZXs7FcqgLU7Vyq4WeqzxylJ6Ia9lWLecTEeQ8ozku/Ap+mTqjzIhwNTnMU&#10;HZK62CcmNS7PKrw+2+49OMIZMhSTCUmEQKgWammFsDZshuRFSBma93TIqLUZN0cIwfIdN+iw9t0h&#10;uyh78rObqsRLTHmc/3o3UWIt/Rg/q5E8rkPLt9TKyDmsUsU2zZhmDFblSIGgCU/fbMI17iTKYyjI&#10;c+ywPAPD/Je0pUjv4i1v1OcTy8J8e72SNMhs3zDRoRnK3ypSSTpVl8+ekID3yzcyy9+EWtL27A/a&#10;mFgSIMSy3P2OWsgxLQ2LhNPUzopXEAMpDQtLkz71HTJ5N+Y0dOV90xRFyTGowLFmuMxWscdjJpZq&#10;I2XNmYM2J0b6VWYGUfWMwLUu0/HbdxOmDczkjBj36c77uJuMJ080U09QJWftrr/rv95HkWh9nx6v&#10;pjGP67PzW+x3GhnqhJ5YnEtdEQWf3SKZFI1iMiYeP2PiA2TVRuW7MCJwAxc2ZJbPp70c3AvdLUvy&#10;j3T7fBuNqXhyh9V/xZoRhJgUfpfLBrqupl6SfC8/De1HOsWcmPpr+7G84K6e67D6L0OmmiCdBpTE&#10;UxTfODO4xotSn8bA3lBChKPSoVQrffaKeb8NE+M5uyPRNQsT6bu0UxDY7TIZrwzpCy4CfRJqSKkh&#10;b1KPiMtb4LqMyORqzlcIAZvem03++AddalsZ3Ynl/BgSFuBIlG2m+/iZ+jgq70LrWk7gcc/w6Tsb&#10;h7e4bmSbOjLSe8ZZ2JoQyHxyyjtvE+q37tBh9V+5c+Q3u6rgTzokwAHbCVGivZVeaj/A2vZY7cwC&#10;O3hyP2UZHCEjuWkV4nepwO5rXhJbcTeRP71PjJ5whozX+E1CIP3BXWMsNxe2Ul8UTCETbARZ2ecr&#10;0yAyaRcrj5nmePtKGnHnPLNOrvA3+nx4+OvY03bPDr3jZugmpMIYODH37fjtv3Kf0Uar7cHcqQkZ&#10;R5sZ5d9oa12dgzPydp4dHPqfvPTbWVAcovZIJUmer8f5r+eoLNfUZkkJUevgrjOfV4b/wEouXX4y&#10;R3OuDL3XBhgBA7W2arup2y6SpxATVBeqgNlh9V85X+66U+Rz8AYx3fA3FGS6aChuGo/hcduhlkZp&#10;ETBSS80DO6wNRxhtcCF/VPbLhqN9PBkPc+c0i218h+adkO3tqQtpTSHDD0/XrAc51MJJglb/kMSL&#10;2Nk9TgkG/VUMp2hgfhoGZ8X6RKd4KOF+AbnI+PJswoPxGeSsTX0TMmaMdYV5BJbHKmLy28bYJeT1&#10;8B3WDG3Z1EL33W7FoEpNVo7XjHB4g20c/7bDaJTJRWDaqbkoNWH1Ph+Eg4oajG18y3W+O031X6aw&#10;eXHbkb3jaqlDjcu764S0FWZiBZmJv5B4amVT6DwJllWkPVEi2WHIkocv+AVufHdRxWFmGpnYxmYu&#10;2sad29OAmQn0aQqTqD1D3s4/7n9MgqQOXHPodp2n7uPX8ycVdlDET/oLXio81QlFbHET1rNCiWob&#10;eNCYei0cQTZ5FPVLHzSzIx1hsuIFSMjgdxNceEfcUhTIyLUNMii3ZTluqvFqO6z+y9yf1JXaD8ri&#10;oknwXBRbnR3iBPnxmKh5ZgooFYJitCOP3HaHwJEDRbzF/3/i/mi9EwqU4HPi7x5XRoaKdIvghPw7&#10;KK1WhnutLAjSUeA+jWksFYRSnsiFP67sDJm4sZ2SKtXvYUca3VVLCj6NjOrsCn+johM5b0/sjger&#10;b1YpQIdFYaEXqzs8Rsko7l+P7yAv15iwKBSQTqIwAqylWJRqYHpsECcCcblcM3PAxLnHNpag86GA&#10;rNtI20YuxbI8ZhrbxGBB9vXOx5drnhW8x08jBL0ZaG9Ybn1ikIG9nvPxA7JpPM8rVRK+d0swaWGf&#10;mPI4//V4Lqm0z0oNgvDGdM55pGBKG8mjyu2SMtqRNqrKk1EqHzzcj3W0iIyXb3ruyGNlZ8jHd5dP&#10;c4FVMspJKD88voVMSMyLolNM6AHLp3GypBYxGcLymKBW6i/zUF9ChvpNg9QCoxQ0QuE+WkTCzhAm&#10;ZMR3VuUqXIaWlTvc8dt/JXVQ9a78weQ1Mq42yMQWLRCfLJRI3uxWQKOBNxb7X+SqOLJAHmK+OxeF&#10;xV4i7fkYJ6c7ArBmDv0LbRHp6fw0jgPHstM2afjVyO70eDalWN5+7PN+ColRoA8knpf5epz/5r6o&#10;21Exat2wbH7occfdXAUL8X01rF71YPQmX4CGLJd07I/Roi212FbuXLqnI1io/A+xvqdqpNvnisye&#10;itXagQixrOuIgkf1VfZfiSlCeuX8lEjfBAv5rWo3HRM7PNYVDJa19fin3URlInHGH2WvfuDB4u6O&#10;1Y052tfyfTdxUpeOXlipE7J0FCCxGTLuHgG1eSqYMIXg4I+VHXG69Mc5qZv0Ild9QuD0N6pR9yxh&#10;2qryOB8jy63ddVj9l+l+XhLG6TLd15qV7FyLkmnR17x0rfl2No+QVy3idOwXNeH0eBH1iNic2B22&#10;l042zNrvzjVjykxsP9kVtFXCobjZHWSkvJNaxUXR3xtDoPfh9OMdHmOIFL+ox5eQcSGWf+S5ZtJL&#10;5qefZEC4dMpLsufeUNiqmxx4pLwt5QxDFdn8bENqmfTlBvVJ7jTVfyVtrzoumWKKJTXuvLJQqG0z&#10;VxDUvqwCTwMoe8EjwfWU8rrRvEMmp82Z5EQc8AV0scENLy4QIhKDZ+bFeUaiqIHB4AWEqfdGCES9&#10;y1DCG63CmRUlZGmpd3q8jbb768WaCfA55xZ3BMKprxnHX6UC0RBKlX0N8lKnr3sZwpq5o+0WFEOP&#10;3HQq0l+KrVOLrsreBpmTZBZHExvZJjy+gqxu5m5/p6h2VvuZk5DkhURJdEqn7AED5d6BssA2eUev&#10;6jPUtoQ4/9gpQtWZ5zghKzHJj6GgMKbn4zUlADfZCz2SnVUFaUJm/t28I3Xnj+JhlPvL67pgmzbF&#10;5Afl2zDfrOK5wzaROvWEHWvGn6vLpdunaafvNaupd5dVRHpILUmUkC1AaOx+n0mbQyVOyH9xyVuH&#10;TF6Xi9DxPQC5r5kcNOUPxLzJaQsyuFszZOUqV1bA3bZj1rWRxE9db0WrukOaGDkQCRnspX/tEjJ5&#10;uHZcy3EakbIJWVkjuRlshRIM182g5WbxIVWshMrygGx9LDi2crkgisAUcSX114yz6HH+O8eT4uHx&#10;QPHZ9Tj/9XjSMpwdQWg9gzrMyuNOcoQ8NuEuoeDh2gmLo5gp8XwR/0BjfNp89bkZuw+dvNG1sbzJ&#10;tPC7WJrBj+cewK+cYUzFfhot8zET9w4yM93CENjsq+y/jCk8huaKTGOzzck5BCU5MTyh8pW23Sdr&#10;0IEespwlR68hK23bhii3gOkGqvXTRPPLWgQ9vyNds9b8C5aaGfOcRCLebyCTbOSNpJ2QMhIbZMRa&#10;sWsqy7ZT/gcxPeeb4B2WUnO9Zvxp7nvFP8gu66d8MPskQEyBbMxWa0aOcPSDwsihUGbkPWQkvi0r&#10;7FN1eFzXTC1aJcJQBKmufMtjOA6PDfm/ZOjcQyZLhowEyxHd6NKwTSIMn04KU2xr085IjFQ28ThV&#10;UGfedffgLyfaJuqlzMJ8Fzaz+Z3UGm4mQxGnbyiBf/N2zhuCyPrES8jy3Pld3QzW9hnSJhPFE3sm&#10;/0gvt7+M0J/46+0+E4OklYrRyUZ2JhVBooSMApUl/qYwyh2Jdue8Z1LF3Zq51ZlEpMC27NzQNerT&#10;6EDC8NhImdAbtjGXyssnH8mHvKLjPjerpd4tyIRhIEFD9qfn49XLV2/frRmNa6ZFVGRq+bRYqiE/&#10;4lrqU1WPZYa8OFUqM/E+T8/HhKxqJG/k08VBrv+MotfjyzXDSWYs7+EeoeasruVQs8GNk3CoXNaD&#10;B8SbcQeZnjJwA6PzEctTJM+sghrePdQHuMq3nI8vIcOZKtBdsy5sq9PmDDLaJTQfK8XBJ+Olx4hc&#10;4nmqnratchAt+g/YVjc2S/f5+G7NcD+0PWP7cWD5D7g9/fhB27ASmpzl43JMPiBbHwttBCGE7uuP&#10;/s0V8Hv28D5eztYab9MeKB7nv/6+2nbZy4Azrewhj/Nfjyd/y8rvzOBZvn/kR6gybvhHHF9BniZM&#10;xXaLHCoprqgFSqJHU2KucsAemDtDlilqrD9zF0iZKJvtmdhGZGq6jpTDdc+OSG3SDQDB3GEA3TJH&#10;ocUt46f6seIDqBQd+ynM+F7aIeBLFcNXvZWWw+ImJ9IxaoqHCiWt0ijE+sKNi3MFkRIzRi/faumJ&#10;g0oDD40FUQ6XXlSp36TjWBuSSAzb9mp3sSmKCWF0bZ1sYKsycwIsLL2vVg3nfBzhTwqD36oUqnh2&#10;sFXNk7s7HC8TW5ZgH9nEv9FxHZ546eEiMYEN9IfVAKKhEfU3O27iAmD3mr6K59K3BJI+/G61sDXL&#10;mJl57MOpSuaJZDhc31tOQU25Nuhub9kdH5Fn6jJeH7kikqR2pQ55WyJVaUHhA7oCC5W4WprjMPj9&#10;QqtEZck0NivCHb6psXK3WU99m1dMSYdskOQYO0/A/YOhUCxjyLg2MQjcp4jUIOXC35IzbALt1IvC&#10;yxW+B++wqkJ99RXuYFDSKAv/EORWb8NU7g8SNjpWhBf15M7UJc0YTDmia2J4Wv8wyY9cvPOadwmG&#10;Wm6fFJk3P+Z36W7myghaMyT93aPckWOoNFlZce2wItb5qFn8UyAikqsiYabgXhEw/RxghOn5OqRd&#10;vnpsSX0HWV46LMqg4Mp5ru3CKzFVmcNjyLsygirt+BKyPlfoBNlNsHEmYXn1WOheOaceyzeV8/bj&#10;S8gy3Ep/Ggtcj+VQ0OuxP10oYaby0/xPkNWApbRR4h2d85IojQ+s1vx8TAS+otFCz723iG4UxAFr&#10;1o9Po36rDf4nMiCriBtd/fgdhRGpc4ekkx7JfZJk6u+fLmyPSz7+Z8h1lwSQHxuJt67yr1CLE50T&#10;cntMrPNekSRghvPacuGZM68OzJOTPCZG/qqqsHIz3mG7Rdd1OvupQk6i9uWneRgaVK1Z9QiTz0Lo&#10;Z+585J7qVOmAxqHGBg1K/ZhiUWUQTMjkqNbEXtabEEjBs+pPyy3YWIVMRse1pjtoQiaDtZwMMoFf&#10;7DNCtArcDmJWeaPWeAhP7EKa/Dy0npw3HoUXWjQCbslrIauzO5aJFvBxkxDk2OMdBADQCn3omFd4&#10;M++4J20Z1RUpNvJhrjCVX0oUiMcYM1uSkZJoinuW6+4B2XI6LVhShipvFR06b2DhLY/zX48nnmgd&#10;RUkh4aZbxh8pWOaGT+00popQmluRFNbtaNHeDWeDF86hfsGd2QxaLfvdp0NTRbRW1ySw+6GmaWRZ&#10;Y9OAfOD0vGaO4lRRTQlzzSQbGyViLTsdwZym7mwqvIRMl5lKHnxY27QA5NMm0efZIY+9akenE+AO&#10;svxmlVuIgtPjF/jul9Sow2NdOubNeMsvuGnPNveJFc2bZ5aiu9oMybDSnYuFXq5ZTnPPGmu3G6Jc&#10;g4SorMcSDI2FEpF3h2dK9sTK7y0VlfWUUoORFz7xWhTFu74WjE8/BFYT0vX4bs3LXVLHT7OQOrD1&#10;6TmxVW+px5eQicnYwj74zqj+nxVHT8WkJfTW4zvI2hyb4NMKqUXRF32WVpTCPh9jhZY/vtT9O8hq&#10;5Th1W3neGglxmieLe0JWcLSO+1vIaB7TbntClqJtxixlq9M2cdLFDvHjyzXLGKhj86BtAiM03Uu2&#10;/qwrFlerM1mm8iVkiVazx+d5JteH+KYh+8DWPhO1njrPZ9repCpv4W32R4nu2Wvgcf6bUphLBSso&#10;OjVC1udxR4mEY0hbFAqEyLnXa5B1UUHcwS+2x1qNFy4yG48vcbpuV71bSKPD10R5kWg9HkZ6QdbW&#10;Hnmk127fPJRbEgEN8NFpZB+PllECuRT4n3BKnzB6zxmnD/ZOygfhMD+22j9XBm1WTPQlnSoiX+pg&#10;Scv5aXDqlJgpxuuxvHXzhHBOX+jmw7HhY1/etflpNrOO7lP9oIBgaUZgz94dHZHSB7xEZ3UqmJAJ&#10;KxeTfepUtCLEb+i3rZFdQkYfL+rH7dn9C7iTKxdONmavIlQ2uTnKuCLoXsYvF7PjSuXDjcPSvbIU&#10;Yxo1KjV+cbfI1et9QH5kf/mr5RKa46qYwBR1yXuwgH4i5iNqb9FXyzUpWEj5LjHVshA6T+q/4szi&#10;R6H6wq8+Qgnok7WeSof15pPJwenzu6z23khQa1TvLa2Csld0fVjprP7wI1cDrGI1Jdh3WSD0JldT&#10;usGOZwKJwVLsS0TET3Httr2lArnYjlKs4unV3mLdzuQSzlBkFRRYHDcV9oLOu/ebOxx8S4WuBwFZ&#10;R0582lusxnKMq4qtex1JIqyQqFK9O0mpT7FZM3kJSt+8deefX63VQifW6eaH51NiJbnzyiF54bPh&#10;RiZ6W8XuHdZDyMzH64ALInWmi7dIxoSwzYnk2ZKloCh1ygmCq1ypWi1xD8sTcheTLu5ICuTYyJ7N&#10;purDtFCv44WPrAc8OUB0sfSk8DDdM0daJNFS1q8S/2h6Mcspu+yEZM5tbRDqwQuSIqJgPkRHtWxL&#10;UqtFrljuPnO92ymQP+1e7P5D1NJWPZlS6kGwMPt/4MnW8g9POfF1gLB7Ihx6tbcY9JWoLSd73z1c&#10;Vr5cUk1XlT2wTgo6L7CciIgP3oGlK6MtDwr4tiRLBEylbOFFUc3rAlYtAuyjIt1BnWdu2YWS43yA&#10;uPhAOVLrh0kkNa3S8JLsmfaUyzbMseVhiQ26Wq3avFozma+apIg4u5fx0ktzPlVaeZwCjF91Trlf&#10;LUpkHiBlR3XDEuevezsDFkdvixORnFXNBuVVfhEywV1NRUDOmHgiutEnJCPmI3Zbq1XiZPIwGSwv&#10;KFnZnrV7SPnuzKZcgasMc1JEWnuKyt9KgDVYhMYLty4VLqUP6a7GHo2jcq6CcdKVe9iAUL/SyAfH&#10;fpkzLo3P7JypQxkrkkm7KP+5rJKecsPVbJUNQs+7tOuvKFl3YzmjjE6pqk1d9pbFACvXA6PsLmxd&#10;62vBRyAd0Xyk5G63/UUGsAvm6S6oeQf5e5j/hoqJMK4uvMrDKpbkYSfdRVze0pzIIvu5Lgq1s5LA&#10;iMCTD9OegmlLC64xnKZ9B9R/5VyR5tbFyIfYbifUVY7GJaJ+64qoKz1tl/6B5f7inBDB+G2FF6fV&#10;lhbNfcAVYQMTW8fLNinOWNDVg3KM7Fwn1T8+XOTf4S/9voUUGjjg+of0xn34EZe6uybCNmSrI7Za&#10;CbYkTMZ/gc+022HRXYUZEcdRg+Q50+UJrC5YzPAu6ebkEzawumoxw5GUWZCr0DwucDqVgunwS5vE&#10;d55o6YA6LrnKzh2R+0se1l+ODcD6cUsjboTAsOjLp9FEslwknm4AWelb8d9k5sgSztZ5lkewCMzk&#10;blSRgJx2cBD/7ktFOQbst4OFMFP3ww9CUPgF2FFyG3gd13X0DyMXUiaSlkJ6fccFZJQaDaEM5MmY&#10;8oO+j6vlCKeAUYsBXHErGkV2WRGgjlz86k8JS4aglls0ExmvwELtdXWEWol3g470YeeBA1aJmCtY&#10;qnvmamvKV2Ax5O0RUamfOgUscoDSQeeDIpsoc+1g1e40RDGbAed9sbfimPWqoo4NLO4hIxn319Yq&#10;BzS5eco3kvJByqODMp39saBQdMe9y8s2HFGSXZ3QRogIfJdWf0KK3EEzWABsB0Nfy2ED/FX/zclw&#10;9x4tEcZwkMqZ+jqc2hqpbTEc0XR12w0swM352GJqTxpHY1F14QeFOzCLFf+QmKtRddUC5zDn189L&#10;XxT3quMdiVkyx39+WhSJGNlwVVREA4wNBx1WIE5XiaS1QXh0XF23UKtuTc6e3/I54htri4J7+lyT&#10;ikC6z82iUITS/aoLT9HVtlluOGD4r8gMYDjSeZD1QgfHRa0voUp0RRqePj9JYKsrapKW6SrAjyrF&#10;7LioM9hx0eCgKiwE/GkdW/RjDkWanj9gbntKAmRSpNrthmVwxXAwI8QoBlgycfLCgf/3f7nBRMEy&#10;UwWJi9+8sSNFdDJJkB5hcBAfs76+/ssfJs8vhTRx599dkSagUKsF/5sJJV8I2Ikpo6S9kGFt93AS&#10;73vLbhuNyJrurIZEnaLyem/xn2d9xPJqIVl92L23RTTzKRuUmHpLUtwciEAMknpSMrYZOxZPUey6&#10;VY4kzawYDjm9d33Q+mb2X7G13C1p1Y2EfSp6VzomXpUeLy6iQQ/vDzGavFJw8kJ+ocek0cbFFvS/&#10;bZ9FSbM+SNLhlmhAN7+0u8hIBNP3JPybteVskU5bbQYH2JSEN2vLUsE9DD4H4jGCMnnm6rTqftbc&#10;0PmmKYXbKk1Gh4fg07N9CXNgJWfLmhsLUDM1f5aTGmRSE2K0Z/vu/m8ULquLiFo8JisN6YJbo49h&#10;fULrQ077Cwa8vEnLOqWML7JsmRDXsmzdN1D2Ms9QHDEdtXf7OXGLCa+slAUm/8Hnk6r+zU0Ln/DR&#10;JpVEteah4fQT2cUhXTnT5CdbmY8PrC7ScBuNapM6lPyIwfqX0R1SnH1RVm4NOMEAbOuhaWh+UNXx&#10;/QKRhbLRf9Qd9+f16GAlfaEi5U1nywz7etpoZTMlBI86rmeeVBkfvRnHct5UYNdF8rI/mGGy107r&#10;OcKc1CRNcHOlzoOBmaX+fgvBoI4AZ5xUdWr8QBMnmAgHc15qDvBRts/qvpb8LAwdHrPAxOVlzYPd&#10;UNXuaZ3GcVAJVy5bSUIckg2b73iU/3q044hUchDe20ef1qOyclNGzcpsCQvml9fDWe5SHmMmw6Ey&#10;nZWhflrPCSZKvVm+rNJum6Ed2VGii3E3mMtD4oNvYLI1ueNqfBCev1onm5pI4LirsGfZN7iqnRPX&#10;/GN5h/4M7Py2b0esTDj0jcV2/DAJrF4aILWHc/qEaN6UX+mCoRJKXIvRjKllJ7h/cKu9Wh/+y37a&#10;EOwr67+CSjl5JdPhFN1dsCCOOB/m7rpORIYlM2YaRltitUPpvwKmuq/lBs83vfvfH3Jqrfq9g4kk&#10;MI/BJyBuvxDV+hCGvnXSXt7kAvIXknn9rPDcyEQaQCKB5IutnnF5E3aY/SKuJDOMzkoGkSX+t65z&#10;gYlTewsXK8JvGcgZ+WU503ew8zjpONG9FnWKc2wu6lH+m/s+d28e7EXudUj5Dr7a4hQspzFxbMB6&#10;WAyoCGl5yIVqIRvucDjfxCW5XzU60fQUrXAK0yfYJTZyfybWN5HyjektZ2KKklrnPE1EYNLUvVvn&#10;PMGcbnWAWM4ExpNVImmH4bEomPia8hzixsabe73OhaWoqrMrH/jrsspDDda2dlv4hy19yc3iO0eY&#10;neLgv5aK3F1K4798x6P8N2gNYQMOhh5CaaZM0JChHnWiT9kHSZ+02VX1wILDRWL/QeJA96Qvcpfc&#10;vQxPXu0bMscCUs244qTW1gwWFcoU7Zs2R+xCKzCDD1rPaZ0rZf/J1rR1LqwDa5TOTysSlkOKmpUe&#10;k6t1rm+S87TFCyb/xEu3xzCWh6VH3cFc3nwoqqhANu+eqtLKecUNTT0dm/1X8riFZ3PUtnVOmCA2&#10;c6Fqs+dsqeOktiAptkPpv54wHxYcxJgRN8IW2IXjs4aJF8uuEO5szFaSd7id60QcbkX6y2dxlCs1&#10;aTlI68My169grm/Kf9Hodn0ob0tb50J96oNWOdodm/3XQ2bNN42+5awcHk4pMB9erRNZY46MmbJF&#10;WBam+5+Hx2zhQ/jp1JkyuF5fWf8V61xsjqfndzFlno7fhdOS2vQmiKgoR6pNT8fuYg6S0a6EooWG&#10;Fj8J/GLa0X1l/Vesc/YolQX0/zk7ux65zuU6/xVClwFsTfd89Ixg+cZBkosgMGDAcC5pirIUUKJA&#10;Muco/z5P7d67e63m2PuhcQxLFKem9vu13nqrVlVNR674tROfW00g4g+TAhZ/yci2O2vS+Yjuvza3&#10;2/1y1oYDc+2NhyWHkbvdc9tPbf9cf5q1XgNgr/70a+PB07jBGA49SF75yfC7tk6SPKkhgNahIGy+&#10;ldLAR8Zf+5t/PG7b7Q6mrIb0dix4I2+pd5zK4RTXR0304hIQJSa/TUoPr/90niCKhm98nGG+3HBQ&#10;8I1v2TKoHcJkqQ1X84kb8OwTVueR6P/23hgSYHsCMem3EBL+31tC9dWzSz9e/HKv7pnXhsp9tcXI&#10;hx/YHphwNdMs/ZY7Du5s03v5oK/G2TsPOuba45ZdQDR/e3NuP7X987wM7OTt3Y4pfqXFbD/12njC&#10;t0azrLVf/bZhwmWHocg9mAsXXqxJiv8GTAsIgTVyU1N4nvOrsQd1HbMjdQbgYXKsnJKv5vC1cYbZ&#10;SzbmkC8CQgK7IandeM7iDb7wjjx2x1OQGrYTuw+d+Zc8RW/suasNeY1xqXHG1cf9vr4atvUM2wqS&#10;3DTKiw+K9zBFAK7h057N/tN6/K/WCkz3tWfHppOo5+Yh5EaaZOzUiTdm81Lw5d9wDgGV7Y76OljE&#10;m2v7rbjJz1bi9j08LTf/z0CEX82/AdrWlwv75aYO0d8M8+78rJnUgVYZ30qG8vUF33PZf9qAdevN&#10;wBMQw7TviSX4cePS3YYZZhfQMS1XmHa1g8ZqXGcIfwq7ohZssRrPOtmZZ/fsRSc/v0l+2yt5HF/b&#10;W/erhzCndfu1X79Yw4IklWWqgNlxxknB3riltVyNRPDpJv4ZrgKe1+uWVnMbD37KecztFYeBJx+T&#10;fX4a8zroIH++R6eW3bIqSuf1TU/y/E2f2qulh/Nmtnd8zhWl8Tp/y7V8NQIxfMbbGr+UBxRIdx4j&#10;8NQumOvXHCY6eA7efTXG7TY7n5D5yvXgTak9Mj7P67/91PbP9aeXWOyop3zedAPqH37tCOZolqIg&#10;MRqYMHBhll8Hm7yDVteAC2zatQ3BV2N5TSEX2+q0JBB2Yxpew35wGzHvcmqvl/ULO+lMxlQKr2YD&#10;beeJ9ecv5Uit9iQleW4MAN5yayBlMiG+wR8+aZJnnMBztD6oNwy5mlBcUOy7/JirvQfPi1o76+r1&#10;JPaC40VZzbUhFu5Ek8Isn9Ski3dh+5WtaEXoq7GO74uiW/nBYRcDMHxz/+XFGgeeh5N23oytpf+0&#10;3QoXOhBF14/nPoXbBC6knbOdybOJOh+lc56t218Sgv0GnVh464OGhIhTkzOggZA9shyEaSNwoxPa&#10;9Jo6gmtgbRCoNiYvweHZzPnCObr2Y7yMkwj0OhQM19uatwR016cBRZGn36KeWxiBa2YVZ+grRim/&#10;9jxOKs/f0DqIgk/2ynwt4Z4JI1qdOAk3GisX7toFfRsn5iihqPOvBbPOJtLlL7HocDAuOsHac5BM&#10;zS231pbuA6pNmaXAtelCsR4bMpVWLLnoxCWxjRPW1ze8TodYsL7JqKbH8pXOK3MZzzwv4PrL+U/r&#10;JOALP58yN0720GqZUWQS469+LTO7+q6njGRbM+zyrRk65LeV1uF0XrnfMJrwkpRO4Ha1QHHL3KQY&#10;UFFtwyuC7t/SqSVI6mwmLJbSOS+e8y2J9bmy+y/rOXz689ziYfqWRNDlmll/La73bjoKux4v9bI1&#10;50lwY83wKlhtukmdOz8s1dxCfwXTz7+WTXSONmxDgeS8MQ6mjEbfHjC/IG6vkoDx69i3Yf0ZaVGw&#10;cW+nDjaZNOczvf3U9s/1p3F9rDciNejWTgOMavup17B8AvMrxtFuY+UUXMbDa2qbpvn6MqVI42Kz&#10;nMdDAsE3xN7g4OG5WCU5y3UmKEY/+eUDKUM3aJuQhlPUzFr/ElbL66+KbbzrrAz5/zzv4y+8+Am2&#10;n9r+eflpyBWrhgnE3cz4q3PIQ25FpAWbClewNTZfOvV81py6bYInNL5mWhDwx2ezamst/afzd04R&#10;+tXwhEQw7ewDP1nJLWIFp3FtlHHRyS5dLy5sjDU6p/Y+z5uxmJelwX9/Zm1ffi0baQU67tg1ie/y&#10;l8OwXmcVr8llVntk/ad1nNecN8D75pWUmXbslX7bs3M3byOO86Ho2/uQo3upynYiR6f2JxmVvBaX&#10;SQChb1oejB9qdQbzSFtv76/mtncc1x8u5fMvZFV39mflaJIsvY1q+52vzSEBuQkZz7rh9aGwRe4V&#10;KAtzjpa/ZGnadsIrviV1IAi/Xc8haDWQsPxarrY2PedYb34X3rZ971Fub+tWOvnFim03OSArLnA9&#10;k8e7fuc2K9s/z3tqwrTbK/B5yvve/PRrc8j+YSss44HPx6nNOaRLEA+Q9S8ZWx1GXKg8h85/iaf/&#10;fFK/2hOv6sRvv+VhcS33PqSMI8/w9ddiwC05Edt5w8p+elwjFqDDv2Mj3cwK2YhbaBwnPnfnf3TX&#10;jE97W8Jh15s55EKeYMLsCWZ92moFZi0FvM9/SfSnbTNSNbaslsW4WL+s56xHQ1IfG3vRRRmVy2W7&#10;/dD2z/OGoJ/YxIrmw2BIXPrfbj/Ues4iGA1zI55lpgd7joW/hPG54h1nr+JF+Ba4Z88bAh+Myy1h&#10;ObaMmXkY3t5K25du34Y3cH02g9OXh+r2U6+PZ2p/nCeMgTWniEuXW+z8lycGW2PlSt24+uQ2byev&#10;dfSf1q8k/nxi38ysUw60DhRHGEw8r8j2S7e9jTJeq2e5CEm0iv7TqpB5myt2FJLTXMbMOADnffz6&#10;33EHbGY6UyN2HxU1MYHPa4xnZjNTtgXY/rl+F2B4qbhw5U5sP/TqUHDdDVFz+dx10i/zQ+ITVv95&#10;XtfPvf4d9JXV9NoWUkHRUConFjIKMe97t0+Z/w05oODUsYZEi+CKU+xFNXtLd8/VFQnO7ex2RgTD&#10;efk0nA9fYf/r8/cffjInbCXfsBwF5ry6sV7PG/MJi+3VvfC6RioJrYD51Y7m2ucsLCPAwi0vKJRm&#10;5M4rzfN+20mtov902VVfCV63wfWXspp1nEPfv+PL/vDx8/vz1fDH2y+/LF79+Zf/+fnL6uH//OW/&#10;v//429//3dsfPn/88OtP/+3XDx+WP7z75f1v7//hw6c3f3n74cfv3r579/73L8fv5q/efvjjl7fn&#10;/0z44swLYV9+3iSWX1y/7MPvb/66bEUW/t3bP3787ucPb78sv+v3j6PwfLN8+vzlv779/Mv5Ny/y&#10;57H+9uuX95+2641f/tc/Pv/w+Y9//PT3fzf/9uXPf/3zza8/cUvNT89/+dePP/2/f/z05tOXD//w&#10;kU9nOd7+/u6Xj59+/O7dl0/zQ8tv+OvnP84/zr+8+fO3D79//gHhH7/75cuXP374/vtlNG8//+1v&#10;v7779PHzx5+//O27j799//Hnn3999/77v3789NP3GBF3y7/98enju/efP//6+7/90y9v/3jPuOYr&#10;3v2vv/AR82Hzyvv97W/vf/zunz/9+n/ev/nLx0+//fDmn/n/b87bZ/3xf2JM6xDOw3v7w58/80Of&#10;Pn6ZOxgrdzEMf/7w6x//Y4Y7a8EHvfkTSMabtDkK5oVMJ9J1Y77/88ubd/wEfg28wDP/gAJEVALE&#10;m80wSuZ3vfu/173w9i/sED7m7Q//9tOyV+Zf1lG8+/j7759Zk39hZn/+7cPbH7/7L9+/GWcwluOb&#10;v77BKqXE1XrtfCX0v1OIqDc05cc3vyA0IfAVqb4S+hfMtdDETXS429eUQrBreSic9jWxVqWJoexr&#10;SqHRxB2xr4kL56pp0jSfxOylEJS2qTG4r4mbMjTdURP0eX9MKUTskAoXYvbYX1dNU8rtUaxTCk2U&#10;EnN/f0zYy6GJvfciZi+F9JiA+tCEH/ROaEoh1onQsRgTF+9Vk90RKaR3BKbwVROlT3EC7O+IFOI5&#10;gcvssL9Ow0xMVbRWF1uipNCF687oyhOP32R8uPvDmoT9yxeOLjwFYlx55mn7SRKnUJVCE/rHjhWq&#10;8tCTRQ1PQ6hKoaEkk3olVOWp51WC4S1UpRCqSB59Eary2PPMwr1thpVSHGFQSUAtbequS4z1TjDG&#10;6EopDUyHPProGte8mMOUQhctEx7EHObhpw4GsX6zXinl5zCPP2GmqQIpxpVSMy6SpPfHNbHDy5Ec&#10;y4csin1dJUW2GKgrLsdjHn9isPS7FaBRUgQBqST0LMaV539o5LyOxbhSanRxrQpdCQD4BFgwoyul&#10;0IV9ZnQlAuCR5wo/inGlFCE71svoSgRgCvlCszdSCl3T2FTMYSIABir0BrHnJzX6snsnOol7T+hK&#10;BJgOEJT/E3OYUuiarqpCVyLA9KrASy50pZTXlQhAcRGAzaxXSqELnBfna5wll5nn8ueZI/Z8SU1A&#10;nxIb+3NIEZrUhRfnQVjVJTW6cFULXYkA0xQbT/v+eg2t8TIb57NsdCUCoAvnntGVUnpvjA/v8oU4&#10;WtkbYs+XlNeVCIDLD76L2IfjR718Ie+m6fEj1isRAF14oYyulOI1PC9+oSsRgPXCG2vmMKXQBW4I&#10;jBpK+mU2OF883o2ulPK6EgF4dGE4mDlMqfEoQKfbn0PCeDEuMu552+yfr5JCF24JMYcPhRuYG2OY&#10;73pNSmoopeQuinElAsDqgJJudKUUurgfzBwmAmBHwX8wulJKn2UCHrFexNOgFIo5TCnwEONGnOUJ&#10;s1z3PB44OBBCV0pN5QIqB4n1SgTAj3dH6EnoSqnRRa10oSsRAKOXah1CVQphDxE0N1sjAYBAH4W2&#10;hKoU4lm+2Hm7jsIpNHNZrXPzBqEqhcazgfW1P4Hj57+oIg2F2Pi+qhLCA0CkTuzBSeu5qpLOhhLS&#10;zoaJelxUEengcAkoLCkIJSR4CRNqWGaha3LBXsQUphS6ptiWWK08/ORVsKHE0ZpSkZcvnIxrqAtC&#10;Vx5+rn8SAs0cptTktpEeI3Tl4ceEItQvzvHQDXJcXAwCMiY15yI16YF4AcR6pdSsFwRwMa48/tCn&#10;eEYJ83pil5cvnH1IDUOhK88/t+Qdyf9iXCl1hLeFD2Bf10T6L19IrBDmgdBVUujiwhP78ClhAxcq&#10;b3mxXiXFHOKkEHtjyIUxrgnZm3GlFOOCt2vGlQgwuUtkzO6v17A4Ll+ILsJk4kkJxeoqRQ4TrnKB&#10;GyWFSxRrSJzloS1cvhDqJNF5cVGW1GAUiCj2YSIA+b2Qs8UUptCYyZCEhKoEALhOE9/ZNXiHenSZ&#10;C42GQ02+SNk7uYT0nUw+zVUVRHxc7GJUKXS2NMS+GJLiZVTYT7CM91WV0GI/cbnu2k/Dmruqgs75&#10;JG6uElqswiejKs/+dO0zbxMIHtfvWxxyXK37o8qjTyILVQDEBKYQqnBBmbVKvOCRNu/q3c0OOTdH&#10;dUSVGVXCBaz8cdXuq0ohkAnymRlVHnxe/RN12VeVQpwrdBlVefAp7qBcyUPyuWxbbWNMkshFaun3&#10;ZTZ7Cs2VNW/q/R2YBx9iNIUNxASmEIlJwwXfVzXkruuoJLKXkEb250SLhTAq7vwSohLmpI+LUeXB&#10;n1ZL5sqHXnadCkY19SSEqjz4JM9hsO6v1VB/L7OOKqx3oyoP/rmdllCVQkzgpFaKUeXB12uVQn6t&#10;8uCPr8qwdZ5T6IjfmRQ5Mao8+FNZwjh1SYuLtZqcD+OcmZzFywpDJ+TOF2uVQsQ+8IoJA3cyDK6q&#10;2LXGBV9Ck68O/2Z/AicV5qpqyQPYH1UJweKcaJVQlWhht8VLCultManxl1GR7sm7WIwqhchqJAtX&#10;mDFDHC5VL09CVQqhah5ZYgLz4ONsJm1DqEohiOnUaBCXyCSSxagIEJgJTCFU4So1O7AOPh08hj6y&#10;a1xMKv3lA0kmekSfmME6+cQUXsyLeLjtpYu0IqGrjj6FRSacsz+uklqyv8zOSMAgpjDRfqErpZi/&#10;yUPYHxd+6ZiO6ZlGBvO+shajhA258GIWYQaVNlySxs/aYpz/ha6ya6ZNY8brUh+ecQRxMHcXrcXQ&#10;hn9GjS1hgOreU7vSaEsxMpgodKTWLZFgap/xKjTaUowrjFR6NbYEA0qMk86htKUYFgeFgcXVAh8p&#10;122y1Y2B3WKTbjqEHLFLEhCmQrrjrpE7e91caGNs4ukA/ynEeHm9KHdyi2njl1yv0gadWXHKSgxt&#10;NIkwM1lET3ro4V0zu6TEeITxiDAnoKiebGRK2JnTXWK8LvF7mRMw2UuXa2Nq2vOsF+etxM6eLzWT&#10;CQqUZSITR2lLMfwBBCrVTCYoTNIyBQTN2FIM+HGODiLXOZO4bsf9vY/KJYY2yBtqbIUlD9yLD8Kk&#10;g2IXHwkTm12i1i1BgSyK6W9lxpZio20exPvINXnd1z05Dvcnw1suMWYSt5aaycISMqnIIzBjSzG/&#10;S4r/uThkzcN9KSB8mRJ/AooByunGlSbcBIcS86d7coguHwlynVS0eeldcRHzyDWlOC5ioDKZn2ZP&#10;lphH5Wkud9U2uZgmhEnnmRDzN86kz4e2SX1QY0sxf5sWF3RqApKlJU5AieH5o/qYiC1OCYMcG+4G&#10;4zhoMbThkTNYMkV/ciYpXqFOQIoxk1SZMlbQ9BQMbdNeUa1bimFz4SwzYytOKBYeMSuDkyU22kiI&#10;FahcrFCYrgQNDE6WGNpgKJuZLF4oG4t6YmYmSwzLnDeO0lZYQps/Cl6KEzBNRC/Lzatj8t3NTCYo&#10;TL8kqpoabSk29S6o42i0JSjwWpwenkZbiuGp4yWsxpYGxjR5IPnWaEsx3qbsEnN3T82NywLwymcJ&#10;jBVUYrzyKW+uxpagQIEGLEO1S1IM7+AzzZ7NuiUoTOMAKI5mJlMMfwmpPWZszROlvoqKCU57rOsC&#10;8IXEFJS29JdA0VEcHXoopjKKPbgDMFV1L5uEABU1dsQ8lhR5r9T8E747bONSNo3fjLKUGmVgudgi&#10;RTEly4SYsXmYthj7H2ec0VaIgDaVuLBU87tMPz2dqcViYGs6BF3FvLYSQ5sKHfM4TG24Aaksa9at&#10;xND2op4cU8jlOralfIsByRbzM1mIMAldyqFQLFXSuUilM2ZCk0enid2jOW4txhHA0Sj2ZPNHoTAp&#10;LsgU2YsFmMqR6gQ0g5QSk9TOFLukxUiMwy4xY0tQoAqJyplYqiLG3jpx/5rjViRSXE7UOjAjK5Nk&#10;2rlDqNt/4E/Zl8s3TlkeQ7bisRxSJBjTgFBNYyECeX+Kh39o9immHbFKM7RCBLQxJWYiW2xWTWlr&#10;IJnGTUpbi00mpLG2pr35ZdlYbExXpa3FqABtUg3xVpQ2inuZ8N6NGOXBeJiKdWtCKa5JRQ2leG5+&#10;JNr4P6MtTRI/k8VfpU3tCXvXaEsgmcx8t0uai4oXmh7ZRlthgj5vzUbV562Ipdw1FEITx62kKNxA&#10;cWBjtk6Z1ssBgPg6E7Lv4S0plE2BcDOPCQkow241ylJqlOHhNcoSEaipBUPXKEsp0nMp6mZQq1ip&#10;1BpVpV743TH5R+wKIlNiZEUxJSuVokJiZCWFspf7g7lrimSKXT3kjP0NUlJTRgR3hxlZgghUGgpb&#10;GmUpNRxJMgmMssQQYnu82YyylIIsRW1Cs0GKaoqDSmXPAxm5QaasjyETMwMh9oB3hOR0sWYpxatm&#10;oVbvWz7T9OuKIC9Mo1qzlJrn4SSnCWWJBQ+TP6/WLKUwjZkStUESCwgbzytPTGNKzeOQMJoZWWIB&#10;OT6K/XigTO118v1LtGinbEb+J0ZWUkzjcYyl/TUr4qles5Lya1bUUxgTZMSZkRWC6N1Y5FO8uS5k&#10;X1LDdyPUaaYxsYAzjWvEjCyl8J1NSX+jLLGAJizU5zXKUgpl+A6MWVAU1KmmrpgPJYUyfJBqGhML&#10;KGiLN9eMLKW+Yc0SC0hHwuVvlKUUxAz8nWoaEwseWLNHY/A0ffVIu2tVAamoqGxgvlGMrKS4zsjC&#10;NahfZFQypjAojLJ+yNjLszislFqAxWqUNYJQHN2kJ+DfD/zGj07Nf6MspXg00Q/abBDqPF4viwkR&#10;KAQpKZ5aGDxKWWIBVQJ5fpqRpRTWFZF0tUHSmqCaydR327+pb7isWFvKIi5aKtw1PtMoKwQh/npn&#10;aOIESWLNYJYTyTbKUupIaJktIlB/Om9cTTk9jSlF4X83jaQZhDKKpKqoWkvpDbIUnr+M7Nw9Y38a&#10;W0pv/aUs8lXZ0h7EKCsEoRy0yl3F9Z3TKJ+5LaWfubx2QhkEDrKNxd5vMbb0HSSV/e241Ku+zONo&#10;U/6CFhttKqGfyFuNDVjFntgFkRsxqgCoWNB0abseNaL6diZTDGflkjK/a4JTMzS18bBWZnGLEWfH&#10;qS2MR6J2pY3uKYY22GKkS3DxGm3NSaWmPAxrsW4lRuSbCoTCfKSVV42NSufGFmkxfwKakwprk8LN&#10;ZmwFJdSohtslzts0gLueN9pLnO6VthKDw0FXbaOtsISUFUjIZmwlBv1PxbmwGHtskK+UthKbw817&#10;cv+8NSeVkidTX2EfS1oMq39qOQltCQowFugnqLSV2HTfNiR8rsGcSTpukFtnxpZinABWRO2SxhIC&#10;NCYNBfCOj+Rk011KhIOwJ0IMzg5JnmZsJcZpw7sqHCP8WGmjZRq8lv1dUmLMBydHaStQ4MahPp7R&#10;lmLcOBgLZk82J5XqziCl0ZZYwltjeZ7vn4DmpOL+BYWMtsSSA0825YTkNst1o6UXgzPaUoxd4sLY&#10;+EZLG8V1Tfi1xbBlSCVUJ6BAYTp/u3VLMTr4TTtrgVxFZeVNRIMqc+OU2IyNmjJGW4LCPIqUCw2W&#10;SCwAL3b62hptN5xUdrIpRklTutK2kCLF2G44qRRtNNEMLovSxrFRONmcVIQ4qOIElBjnjZbhZk82&#10;J1VjSYl5LOkyp2RU0frRjK2whExQ7FezbgkKvHFIcFfaUow4No28lLbGErL9FZbcpxjaCBeodUtQ&#10;4HTTRUeNLcXOfeTUeUsDY7IgIGGadUsxYIu0TsFT5GkSBwcO+HRPNdpSbBgBgJfYJTec1LmFzXkr&#10;Me7uF1x+RluCAmbCpDWLsRWXldMNU93skmaljjbjSubJHAuANoIv5gQUmZXdjzazbiU2DlfIa2Ym&#10;ExQmbKBizGynHBstJek4Y7QlKAxzmc1s1i3FsMyxldWeTFDgkiSmqrSV2B20JJP4yHmOKWH336uW&#10;C7diU0FJrVuCArYrjcRFgJREr/pI+C1uJhMU0DZxEbNuLUaJPBNoxuysj6Szs0mzvBWjLCSZOfuW&#10;edNSyYGYQvn7b5wbMex5EyMlZ7HGRmqgKYFzI8YzWFUbJ/sztdEBfp5GYmwlhoFHhQozkwkKfCMA&#10;a/yTxYIlFMBxU9oSFIZfPc8HMbYSg3FLXREztgYFzg1gLrSVGNkTgJDRVlhC1eGJ1QltJXYkXU9Z&#10;r1UblafRVMA02gpLlrisQeUitNKMHDKUmsnCEpv0ArsiTgDa7l3DmBIbh9Vkse9jSTFTeUBP+1gx&#10;kyXGJXxPMqjRlliCNloKCf44mzCmZK5896IqZuq0Z3YewxKDBDEMWjO2xBKMJ5IDzQloQus9JBTl&#10;eSpqKmYohaPVuhWWTLkbQ+vjXMYC8Fh5UQmrLYZ5j0PaWApVL3UKaRC2M3uysIQejhACzbolKBxw&#10;6czVsY9cXWmVNqrTQ0qctwQFvMqkoyttKcaF48qtUNE+140MUsK0YmwlhjbqfZg3ThFUMQoJLpoT&#10;UGI810khVdoSFJZnnyFJEqKIKZkg4dQp2l+3UxoYUAQpAWTWrcQwSyjdpMbWWELyu7pNm9q61LIz&#10;J6CorTDxsfDV2BpLTqCCGltjyfPTcDn3z1tRYic+4mIdVU0Vxz7+aIMlJcaTlpxhY3NVFVZuHNDc&#10;WAolxo3z8myoJRTLjK08t6l7UZUY2p5IohMnoJiquGx5L5p1KzHubnrZGbukqKre5ioxAGjpcLJ/&#10;uovhynP9yb1xSgwvM+WsTCSzyKpYr9iTBidLjOuGDg7mdD8nlmBxcbjVupWY5XcTNos9Oa++CSXv&#10;n+4WowERvgizJxNLoI1MEUSjrcSAO+SMtjIwgC2ub6OtxKYnqyltQbW4nEkoxqobxq0YJRJMjcxj&#10;U1YxKAdexbolBOFmIfnXWHg3nNWXZ9XMiW5FOSVwWXgKi3Urquv48PCQibGVGMcUUDDnrbiu3mNY&#10;YvOkdd6ZIrsCr7yf1djKnJliHwpLmrcKlOB8MjOZWAJzYIJbZt0KS/ArT02Y/T1Z9V65qMggMF61&#10;Zq5OCpjyzpSYj0AX4XVqevKCMGNLLBneBitgZrKwBEquKttBsCHO2zz7CK4YbQUK1PoATMzYUmye&#10;D6o0Id6R+EgCVDTlFrukxaYuGLGV/bHdVwnXafI2QfndPdli8FBfaLFjtNVjhdahKin9viu/PsIc&#10;OIo3Di6EnEmvLcV4QFttCQq45+kRK3yv90WXJSX3/mh85thmNbbnETTrlmJoe1DeULxhrQ1zUu2S&#10;FEPb89Ry2LVeOSelDc6T8WC02FTZxFYw2hIU8Fbi1xGnm6aX8ZFom7ew0ZagMNoeTV81ML+1yV1S&#10;BFasULL7zdhKjLHhVTPr1rxXQEHVN7ovMXbJSb0DKIMRUwJyQfsz563EJo52Z3gKlLxqbRRGEjnO&#10;LTba5uDsn4BDYwn5/Zhq+6hcYos2U7wDz0OPbQwToy3F0EavEHMCmsBKMw5y/I22whKsybnyxUw2&#10;luDUMUxUWNQxJcR24feosSUoUPAGnFRjSzHqC94rjiG5+fGRU16H9mJmJlOM80b7JOHBwPdQ2mAh&#10;qXUrMY8lRWAl+Ap/0oytxPzdXSVcOaTjxxYzWWJjJqgSF7iRaybhcBufeYvxidzK5gQ07xVfHIaQ&#10;GVtCEFUocEYY5LrhvRKOMRmm5K/GlJBeSlK2OW83vFcQiK28j5MlRmIk/kl1AhIUuDg4b2omUwzL&#10;nBQZ8VokbyqmZK6pIYyLsaUYuwS3jnkHFIGVE8AuUdoKS54wMYynl/BqjQ1HiNolJeZfHUVgxeBi&#10;bAZLSsxbeEVgBZW5GM0uKTFQmdo8ZpcUgXUaTNOYWuySEuPGIbHKnLfmvWIn4Fk22gpLqIOl8nGY&#10;gtolPE5NGe8WYyZfVI7YfRFYWbcn/OZmbGWXwN3D1yXskq7FCumVZq5GW2MJqeDG80QTo5rJmRS1&#10;J1MM5Foopfs2V/NeHw/3iomKry8+khtnGgyKmSwCKzjJupmxldgUdcP5arQV75XqFSQ/iHVr3uv0&#10;M1Rv0yKw4gviDjC7pMQ085uQYCyA5mK3GCUUeRobu6QIrMM5U7EOkpfjI3nycQurdSssIUceY82s&#10;W4rpbARikPGRwI/L2mqx8fRSSsvsyQQFQslUDFZ7MsVALdyTat0SFAhJolDtyRKjdf2kTOxjyU05&#10;VmbS5FHh18oFuONwq5ls3ut0rjHZCLQTSW1YXFyoYmxNYMV2whsn9mSLwV+lQorRVv4S2luo8uuY&#10;ITU2yY6+b94r20S1hbkRs3X8eMLmRxI4heVmZrLEABPnM++KrPBtnDe0xaZCpLK5biuyEpNXu6Qg&#10;yBYEJSiVM0kAFHqomckSgyelKhxQNre0wQVWb5wWOxLtM4x9WC+lDbKmKWl2IwbhaqZkH7mawMoW&#10;UZW/ANP8SLRNWS2hrewSalJS90GsW/NesXqJWhhtDQqPSJkbp3mv0JCmMbsYW9klPE2n/ez+S7h5&#10;rwTzH5VPoQms0BuwaIy2GyzB2a7GlgYG2d7AghpbiWF00QfFzGSDAi9hZU8WXXaS8smmNdoaFIjI&#10;mDxhCrjkCTjwVFGe3iaw8olHk9dBPa3SNkESNbbCEuhEquD1/U0112m7bk53E1iJh07B8f0T0GJ3&#10;+LABhf3z1gTWaY6qfEEtBgFAsaMpxpILwOqrZl0txlP9pNqLEFxKbfN6UOetxPBOok3NZIECniBI&#10;bmbdUkznLcKFrrHBwlMnoMR4B1PBx1ivTWDFqcOmNGNLCAK4KI1mkKsJrNz3z6YOBpmiMSW8hOki&#10;qs5bgQIGF65eM7YUA5Gn8585b4UllIB8UT684r3iweDyNuvWBFbqLnELiLGVGNk4tFMyJ6AJrDoi&#10;VmJ4sDHMzUw2gfWRbHJ145QYzjHuKaWtsERHMov3SmyRaJ9atwQF4t0cHROBLrosNhD9iI1XrQms&#10;BANcTLjE0EaIypzurtOqWUglRgT66Vndps8JClz4ZMWa12KJ4YijOroaW4ICvCAabYocMUK5iVyz&#10;bu50N5aMNjW2FFt2idLWBNZlJs39VmLnmRQ88/sisGLKUD7DIFeJYU4y/+a8FYEVbay3scxLjLGR&#10;/GOwpHmvVDqfrpL7Fl6JTf0kWqiIG6d5r5oXVGLsEroMmhNQBFZOgOQFlRjh/xNnx4wtDYxv0JZi&#10;w04nRcZoKyzxuyTFvmEmExSGPea4as17XfakGluCwpw3lbfIdZbIdT/JPyLXCHMixPDpEP8UnqcW&#10;O+AJVJU8ocyXNhhupmhuix14zqlsO54ZrQ1+iUCuFgO5uE3F6cbGbW28qQRytdgBCvcTxtPua5F7&#10;sLVhmgjkajG0EQEVWEL7z9aGXSJunBZjJomUC1SmkHJro0OneAe0mL4DOJetzcW7Wwwr6E75gijR&#10;XdooQ2JunBYbbXcEm8QuSVBg9mGiqj2ZYhPXUm1bqFdyMzblM28xdgnt4IStTFnY1iaRq8Q8chWB&#10;dfxH3HH7lgI2T3wkIfnn6T63v27Ne8XRfjD8SRaqtZFspGaysIQeZsqHRzH30vb0ohoyPTTv1Y8t&#10;IYhdcoItamaysOSJ5rvGen0ouuyBrkC0lzfaCkugG5Bjb3ZJipF+S3FZYSnQODEWgIq07C5zv5XY&#10;NICiLrMZW4IC2oAgNbYUI7RIaNOsWxFYiVBBnzTIVWI0zMODobQVllgLj6hsLMBUqHswlaoJ0oXY&#10;+BRUVakWgxdEMF+8qOAnlza8cYav3GKMjctbzWSCAhiJ99XskqLLAnZoU2NLUJgggsq0ICEgpgQ/&#10;F9RQpa2xhMLFJiMNB0lro6KLsYKOCQpTr0lqSzHGhjZzupv3Sh0S7mGBXCXmsaR5r1SHGlL17rub&#10;vZQzSfUYElwFchWBFeQiR8lgSYkNkp/UniwCK9rwfBhbucSwufCXqLEVlugbp3mvMKqxusxMFpZQ&#10;lmLc0fvr1rxX2A6kERlthSX67i66LDVPCNypmUxQ8BZe0WW9hVe8Vz6Ss2MmMqFkikMZL9dDsV7R&#10;BWHc6EogQdekOu5brsV5HV3qEVxS6FJsXmozJRyQMaoMkpLCcTfFn/fHdUNcpaSgOdQlBfMIXDW6&#10;yqyYnCsDxUV2pUaT6g4PTz7nkNRUk4jcUmNRuHEleiydR0UoBYs9vvCZF5XxR1L2N6RGlymy0VLo&#10;cvvwIZGDQJZcr5SaOTQ8Gapo5bioDuf2YUqdyPtQNkFVdqUOkTtfJXUiX9DtjXzLEOpXidXcyTEb&#10;6Jqy8eIsN24QwFL7MKXQ5V5NTVIlUUq5V0tqigMYZivRqpgNyjpMVYf9y7mkUKWYAfg/UtcTuowh&#10;UFKgvOpYQdZp6oLkaNput9SMSu2N4rRSD+7B0CtwfscXoot3rtiHRU0lIc6d5ZLyc5gIANVBtQ2F&#10;uxfj8nsjLQeoJrC0zD5MKYoPnCDt7J/lJqXiOTHhQmJoOa4xv4wN0ExWIMAQWUnjL11YY2ZcTUil&#10;VKl6spQUD51JS9ufw6ajTiE3Yx+WFPkB0/5H6CrcwKugzldRWLVtU1RUkjIhFIl9WFLjv1D3cvFX&#10;Of7DxN7H3pKauvyGBwzpK3YUfbaH7SF0pRQZHdNZWqxXIsCBV7DbGyU1AVPl9i4O6oHIp+Gl88TI&#10;6QDZng1HihI/JUbdGrXrW2reYGoaEwTGlaPM7OKtHuAQTQmk/TUrAipmm/J4lxD9kNmK5jwX/ZTZ&#10;UOZNCU1zM9WuHPphrBh9a5XJUUIHCsOqvh5cWakLe9kc5xKiZB7VG9R6pfUwRBmzEatK64FME+fD&#10;LNopFDjlCighcroIUZtNX1xVUjFOpogj0Y+YeTY9pFPzaG7OKeQOU6GV124po2kngW1xwgoFprax&#10;eUFUgVaaOxCKEiXlyHbNbwRLlYnTUpTSn/Kg+yNrwik1gZSDr6UgbU2cWSirBwsWBEG2/YusWKrw&#10;XMhUMLoSPHh3UPzC6EqpCS+ojd9cU6roK6QqKZq9UL3UjCvBg9NCaqgZV0lhojvrrYmmRNdUwLGl&#10;eAEruhwOkdz3XEmm+tmNFAcaTpOZxhsgUA0fCQnkJ94Nf1ApK/i4O2DDmTUrKW0NVE1WKiNNhpQ4&#10;ZAU6d9bOaY6phfwbKWvBNcV0IiZmZC2lbdNmmNozXVLa6G5+6SN0AINVJaUfE80unZJbSlfih34k&#10;Nbf0GQKBWrB8uOjHX1VUPTIutzkSc/SjtsuwWidESdGhyDkhilVKkZtH09WC+lMBVDguAFMBisUp&#10;XXSpvZHQYXVRQie+ENLAEDd2YaqlyD2kFtX+uB6bhqp1pbUyugxNjZoEMS5ez7yszLhSCpomtQ3M&#10;uPLR8vDEqosuBRS+iy9EF08/oysRAF1Tzk6sV0oRdh4rbNdOJEYXX4hTklk0ulKKcNiEtoSuRAAc&#10;uzghjK6UuqerNZlrQleaDzisMe2NrpSCXkA8x+hKBIDQRg0Xo6uk6A5kcAO2aKwXZr3qVt9S0yWU&#10;L9yfwyKdYtaTjyfGVVIP7A01h8UdHRqDqZ9GDlHMBn96MIlnxJdCirzLIZ/sn6+SGvKPeRtRKyp0&#10;keSsOJIthTNmstrFehUCDGXO4HxxTVkssgWNrkYAKluZPV8EVai3WPlGVyLAkIVYZbFeJTV9RpSu&#10;RACNUVVdVWNUsUU1zpeUxvkqrcqT9N6wZ4n65u6dgmmCqks1i5CiZCx93cR6lRSlYKe2wv6eL57o&#10;A69fUykKCyO+kGf9HVVtha7EjamPYHjqxOhL1z3kUqMrcYOUWhWkIqs7ddH1z5ARYPeHFN24x1re&#10;P18lRRrD1I8Wc5i4Ac2agtJGV0pR4EARH6jqkePCF2BqO7YUMU9VthLmdejS93JJkYulSq4/FjMU&#10;XUy+mcO2N1gvY4sWL/QePrXpm/tYUkuSi6AJ0ncq5xCquNqHJcXupc6f2IfFCZ3umKbyLVXL4wux&#10;XzmXRlchwJLRJ9areKR0taZQoNHVCEBSgHmnFIsUXXA0ja7EjXv8NibMBw+u5vCFpFujqxCAIsCE&#10;jvcxqhik0ANUo1CmLL5wkhSVbVNS+iwXgZT8SEJ2ZlyFNoNRas8XAkxJamPPF4FUY29RQYeY4dar&#10;7A3uFGZj/04pKih21J2pfoBJnas8d6WZw6KCclJUpBT3aeqaAiVqXIkbJPy9qHdl0U6xoygmZ+Yw&#10;cQP7kMImYh8WgXRaSiuMagIpFZfHtbR/mFts3tlqEhM4oMWdVCcznrqxYhBcVLF4LseUepl1NjDV&#10;YtNO10BisUHhJGJMqWlM7MBZqVKd2A45Mr9mJabXLGGAQkDU3zVIVTVSedSb/Gu8fzmw02x9o6vE&#10;WDFl/BYflOJN9IhUuhI9CE7xjeJEFyHUT2KJ6UlM9CDmNrgoTnSxT4EB5XkoQuiQGFQiKLSxWGc8&#10;D05XocAdwzKlpUjFT10UsjLHuQihBBMJrKjNkZDzPIRmszcKA2hLqxoIQHOIcU0VejWuhADKxT2Z&#10;+gY8rVPV0p5r3xAoPugLTmkVECgpuDQUJhJTWHzQFxgFCnxLao6yco4WH/R5Ooaay7mkiIM752jz&#10;QclCM2XFKUQay0WeBqnIZg4TNsZtbtjMxGxT13QRMXZA8UGp/oWVKBCqpIjtUSjRjCvP/xM0QcMw&#10;hkwR4+IhwHQYXXn+n3g0K8OtC6DeH1WAlKK48YWklp6UQ6WkSD5W1aoei0NKJQ+I9Wa9EjYoJD7E&#10;ln3cKDLo9I9S9mhJMYWqoxYpcTGHhEdOygFWUkAojT7FuIoMSi12xTCm2k18IaV2VL1mytaE1CNM&#10;JBVUKSkK/auqiESHUte5X/P++6GkcN4OAuzvjSKD8pAbGpLQldYGV4OqC00gKseFs90QRlrqSIDU&#10;ZIVRkjB04bkh0dCMK6WoQTCufTGHhRtP8EeVrpTizQwiGl2JACRPqYJimD8xG3R34Yo1uvKdAjcF&#10;Y9TMYUrB0yHXW+gqHujpmR4JZh+WFKYyHTiMrkQAapi4gHaRR+EGTjnP/b1RpUqfcXIonC+pA84b&#10;FVRpGihBcBVILCkeNyTymnElAlAtiMYDYm90cdN59xqMKhYo5b5pFm90JdpgirpAxw11FCNFeRFL&#10;7IlFNme5OaDj8DH1VWiCEIf5gUwXQxi5KU/6gi/LHOYS49pTzuzmjRJxmpat+5dKiVGZUZ3lJoBO&#10;mM7kQMBviDnEJFA2dvM/aThGJSMxrhLDz6mesEX/hIAk90aJ2b1R9E/a9E3IzYwrzRTAxmQJ4OSN&#10;iZ8WnIpU3GJkDJoKJ1STLl2nRwwwM64Uo4WdcjAXaRTaPixwc75KbKqWG+wt+uc3rFfhhl2vtBww&#10;h3DcGFZbsUYBUeU/LNLosPanxds+bpTYAy4iYW8AL7k37qZig9DVYuCGuZefijTKTXQitWB/XC2G&#10;i968iXgg17gOT8rwbTEYz+b+Yn1CF352PtEMK6Wka/mpipZOo0ETA2upc3W8fdOGpMcY1mnaYqjV&#10;SilrilKjN3Vhih7VFKYUjnb1XOYWTl08Kw3KtxRhmIkv7Zq9T1Ws9Il2Nybq0FJkQPK6MbrywUEy&#10;I0QLsw1Tip6EGDdCV7E/qRo3jQd2EYokrph5is3dncy4iv1J8fpHGLRCVz5uSMJThc64GOMLp2go&#10;l57QlVJ0wrozJbgxm1IXIURT5ayl7inSboo80J+sdfFiNuNKKQorT+mV/T1f7E94tw7lS4odT6Fl&#10;oysRAKfjGJVivVKKvqvK5fBU7E/670wKr9CVaENl2MnvFnOY5sYR5qJbr5Ti/ockYXQlApALOqw7&#10;Ma6UoskG9ZeErmJ/YvaSTC50ldSJGTQ5gtTgjT2PrjvjcmgpQkuUhDXjSgSgWJaysKllFl9oC1gR&#10;WAspIpzThmV/vUqKcuCKI8UCla7jnck3aykqpB9M8SVq6qUu+lqDomJcKTWdMO9ELvNTcUbpOqjy&#10;i1uK99D0vNs/y8X+xPUNr9WMK3EDPyDGg9GVCMDTQXUJY4/HzBP7gvNsdCUC2LRYYhqpC1NZna9i&#10;f06tU7PlS4g96Gqo4N+NL4Rso0zsEiK6TC1pM4fF/qQ1knEQ8avjA6HdU+3R7I1if+KoVNdXCdGC&#10;6ahCHBzd+ETcm8rsLSHYQHTBMuer2J+cE1NoBJs/PpD1Ih1GzWFaDi9UrVD7MIXYh+Rmqr2RCDCu&#10;ZcEG4MDXuDBT6I6wj1HF/hyEMhBVQjMuynMaXYUAzKGI0FOVrMd1nGO5P65ify4FVMwkltQLOK+w&#10;t9ifEHx5kAqcLymOF2m7ZlwFAcQqHs1dWZxRrhRIo0ZX2Rvgmlqw4oyi62TcvSTB5jLDhTfUg5ai&#10;CqgqUEQHitQ1lefNpi8pbUc19ZN3iomm8FqIL9T2YRNGSSM5CpIeXSRaF09fszfScsDcoCSP2fMp&#10;pW3s4n0eAF9DnCOFO8aFbw5OkBhX8T4pQ4VbRIyrpGgtPeU09jGq6KK4vklhNLrSSmH1KHBodCVu&#10;HOHAKB9RkUV5SFGVxOhK3CB8wP/MuFIK/hZJwkZX4gas1Gk4tf92KLIowRRibUZX4oal2xAHiX24&#10;+KOMDVBsURxLsMXMuBI3xs9mKPTUQIwvfCI/UPn0Smo5KGpciQCYNnfKp1ds0fGLmnxpeCgxruER&#10;ujlMKe3vLeInDVcmu3V/H5bU4sc2c1jETxjtKi/gqaS0f76InxODNX2Fn0pKxx2K+IlLH2egmcPE&#10;DT7PpBTh3Y2tccBio32p0ZViEyVSy5UAMJTg+USxN1Jsol9KVwIALyliaMa2KbqoZAPwRTmH+NkI&#10;cphxpZiNVhZblCgsnlHjPywxOLAnY9oU75OWiTgd1LgSN+AeYRDtmwDF+5zGskPE2N8bJWauruJ8&#10;TkMWiKlGT9oaU0nDDCktDeLDPPOUqhTD+6pGlUefLAy4L0rVjZi6TIonOq3LVSYnXv84JGQsmYp6&#10;HPUQgmn3Am/OrFaKYawp52vxRKdQoHN7ldhSY8VsjTz6AMbLs/JgV6VRohSGT4l7MecQT6fKrmwx&#10;CMumSwwdvlqX4/S02JTmN46NZnxarhIZCvGJVCZVN9cN4xP+kOF7PZWYncNmfMIuVdnLOMdjXPBE&#10;TdoXtQBCiGwWeo4b3CixIxil1isBgADRnbPWiihKwTTDBaRKe44L9tvUqtu/TVps2BTiLBfhc2zr&#10;ab4rdJWBYnUVbkBydhZU8UQX69qMq3CDyAHPeTOuErPjKtygztqLSfwikTKXmYRnc1cW4ZMMTuh5&#10;5k4psemUbPZGET5plUzsy+zDErM4X4RPgqLwepWuxA1rhTZPlLon0yRif8+XGNwSU5iFhrC5yOia&#10;jFahK8WmApdxKjdPlAnErWx0JdzoOSwAADWm0LsYV4rhe1EBohueKLaNenmVGDkwyo4qwie2KBXb&#10;1bgSN0jWN0UCodfn3sAtT0aLmcMU47IwziG8i6ULNpVJaGuxMecFRp2aJ0osUb28WuwZj6i4l9kK&#10;Oa4nbGzTtbPFXnhyqHGVvUGpCeUtxxLPT8RmM9FefndK8ceDcW3ciOFiOwqkJ154owy+3f5OvBG7&#10;e3wxsS+6PJUyOutCPdqFjhsxXKIGE+lNUspgVJkEnxuxYZiJKOyp2KKUMKETiwjd3Igd6Zyj1ixh&#10;AGVQgoSFQ8PMnBBMAQPB1PZIqRNJ4KYQ140YCbHG/uVmTWUUyebSFBukxcbtaACkGKPU838gMm2U&#10;Fe7wzoF2v+snIom4RjbmgED8GzEc/Ybfg9FQyrjLTI2AG7Hxt6uRFYLQzUa9WUhYym/EFWsMU2i9&#10;KcWjSiVmtRjx/Re39QtBuNlV3UUs7PjGI1vfuMJOVTX0gMPozjzHWoxS2cNDEruxoABl0MDN1k8x&#10;lPE+FcqKA4odQQa0uWJaDKaA2iBFHQVQSfgzIysx3NOP9+YNjRc7lxptd3B29i+0EoMFBmNSZECe&#10;igg6ZdHH2BTaCnpo3UnnI7NsCSLQHpaKPEJbivFunEvNaEs4QNticAptKQYblGrx4r0EmaDWbZo4&#10;iLdZiw2Cq/QODLHShpfAWPsthrYpHGBmMh8kTIfVlmJo48JW2hoSXujzoU5AitE5/G6oSfu4VbxQ&#10;xsYz0qxbiQ1nmOISRltaI5MDfDAZkTR4j+Uez8nET8TYCkvIWVDZTZg6/zltCQokUhF2VTOZYiDX&#10;3Vz2YmwJCpO2NRba/uluWumUgVa3WzFE0YY/1OBkifkTUGVFj3DhQWYztoQggpSwgc15K5Yo2qBG&#10;q3VLCDpQF2x4vWLdEhTQRuBRjS3FCIourRGFtgSF44RujCcQDM4T8HAEKM2eLKoo2gghGLOkxA48&#10;2CCZipkssuhom9fX/gkoMbQxk+Z+K7rozCRLZ7QVllBkWPVyhukVC+B3SYkdsK0nN2B/lxTR1J+A&#10;EuMEQFBVuyQNDLTJ011cU073/d3R3AFFG/XIVWIgF5igtCUoeFQuvil3N9oMllSBUupXLyXoxAko&#10;LLmHIUwoQuySBAW0Qb9T5y3F/EwWfRRteKgMTpbYgeYjEzLdH1vTTiHYj4m9P5MlRlBnEnKNtgQF&#10;dgl2iblxinnK6YaWaPZkVRxFG4inZjIhiFtqSdUSM9l2yRFHgdklxT6lRwo3jhrbDZYsBR/FuqUY&#10;AWjqeiptaWBgveJhUWNLsQPPByqcmF1SWEIBMVVSEUp3XB1og0Kt9mSCwmReTKVTMZMpRmEJoklK&#10;W4ICflMCL0pbik2JSecpLEop2qDpmfNWYmjDJW/GVqRS3t34S8x5KzHaFEP2NKhctNKxQfGgiHUr&#10;Mdq88nxT2hIUhjJ/MtFD8C33JHWL4CqKE1CMVMa2ED7392SJfcPYEhS8d6ZKmH7DuiUoMJNL6R0x&#10;thQjSkHjGoMlxUuFE7iQ7oS2whL8+VOpbv8OKIrpMBCnrKvQVlhCmxxc0UZbgsJog+JvtKUYZGfw&#10;3LwDimaKNugfRluJTWSE2KoYW3FU2SV4nsyNU2J+l1RlUuxykEtpS3OGhgg42s3prtqks7V4CIh1&#10;KzHiuBivSlvZJZB9GZzRlmLsLOqHKW2FJVOV2+2SFMMqoSGp0pagQKELxqZmMsUI4MC0UnsyQYHO&#10;Q/DwTTygGKs8n6kRrcaWoEATR3p8qnVLsQMl2MfA2EeuYq0SvpzKJmaXJJYcud3GrbmvrQioPKew&#10;6c3YWox9PI5GoS2dqGgjXcB4MIq5CiRA9zC7pEiok3mtat+R9R+WAs5JwopqbGlgHO95dSgrqNmr&#10;PBepFWlmMkHhiPMbH73YJTf81eG9Km0JCt8wthLDYUIQ34wtQeEb1q3EIJS4qFHRUY90rJ0F2LcU&#10;WgzX072p/UgF4dxcXKZ0nTHaSoz3LP3nzEwWKEzpDOWfLCbrEYOSJ7vQ1qRUnGOTK7o/ky2GsUyl&#10;O6OtsISQJC9Go63EhmRj6hfS+zTXDdjCwjDaSgzDBI60GVthCfkpxBGMthYjkUPd3cVphdT+Mv1h&#10;xboVBB1ZN/UOKFbr9DcnTcVoKywhlj9pbfs3ThUynQrjNJYz2gpLcF+oKs2QS3OXEFtXDOsbMSqZ&#10;Uh3PjK1BgTQ6xVMoSixnFKQU+XenYrfi9ICqbpCrxdD2Qih5d92obfefmckbMWpj0MvOaPsKFMwu&#10;IU6aH4kTGyvbaGtQmGeHOG+c5dSGgfFiXoswjlKM0nr3kCl2T/eNGJU/pleRWLcCBaI/qrM95M/8&#10;SJIMYLoabQUKaCOYZsZWYmhTWbwck/xI4p+qkP2NGFlNcmyFJZih9HQ3YysxKEiEBMxMFpYwkc+m&#10;pBeZ5zkl2DJ3ND4Vu6TskruHB2WXkL5T2kBl4zMnUyDF7uDWmnjAjRjtc1TJNxzypY2yWYbofSMG&#10;k3SIIvsz2XTXF+5uN7bCEhx4qnQet2eMDUOBm8tgSYnRiOgZxDNjK1C4m5Kx4u6mBnt8JNpoRGCw&#10;pKirUy3q0fCvn1vMr1tiCcTQeeeL011M2anWCXiZmUxQGN7AvakJ8NycV4jDJx4rYk8mKFAY6A6r&#10;14wtxXAhceCEp5fCmbHcOKwIgBqcLDG04Z0xdknxV9HGTJo9WWJoYyrN2JrASkTyxcQ6KDAVU8KE&#10;oM7skiawPlNMz1RzeC4xtE2dJbFLiveqifoEBXNsU1rAMFHxdocYrvYn1VKyxcbVzkPAjC0NjAOG&#10;GgR6cQKq4uqEthSfC35Bju3EFWCi6y2Gq33KGpuxFZacUGfqEuEfjI9EG241cwdUKVTYk8SNDJaU&#10;GDN5nALb+8hVxVDxREw3JbNuCUFDjVaxRYylmBK0kTlldkmJMTZKDZmxNYGVfAZVV5oQWHzkUO+J&#10;iYmZbAIreYf3Jt5NCKy1YXUpbQkKVMrj6lYzmWIEd0mzMCegCayEHoA8sUtKDG3zzjczWVjCPp7u&#10;7Pvvt+K9sm7cOMKnADDGAtAlkfxhNZMphjbubqUtQQE/IyVmzfut6bKPvHBMHIeXUI2NPFbTGKTF&#10;GBsHwLyomsAKoXSKloh1aywhicRwQ3Es1tgmoc/MZImByuQMmfPWBFagXDE+WKb4SLQxk+Y2Ld4r&#10;TxVewmpsjSXz8FZjS1BgqeEbGO9M8V6HBDPBpv0bpwmslNLn9ha7pMRG25Q8ENoKSyDO0ETCaEux&#10;SeNRDTUwIGO5iVBJ5CoxqFKgstolhSWgsvMpFO+VEAIXjjndxXuFAkM+iNqTCUFoY9mUtgQFiuO/&#10;wBk365ZiaON/5sZpAiuuIFVWm98dy402trJZtyawkqL3YOJvvM5T2/TkMpEVvFohRj0IioWY011i&#10;xBWBMnO/Fe+VGnIUrVPaEoK+QVu9cYASlUXyXLxX3tyEktW6JSjgZCFx1NxvVXd1CKzPyjKvwqsE&#10;Vg5TTmL/Ni2xoVfxhhY42QRW8ghV+2EK8cXmmrGd1Eu4yqgOUQ3usRlbYQnuEqqOmbElKOgqQDBP&#10;e2ycboNcTWAlH011VaJAZmuTe7IJrHQtnIJq+7ukxFg34uRqbIUlY1+YWiXUk8uxPUKyNRz65yaw&#10;2kpRLQaWzLtP7JImsLInVU0lerD02CZsYbQ1lsyT1txvxXtl+3O6jc1VZVXxJ3AHGCwpMWbSji1B&#10;AaI/BqzSlmL+Ni3eKzUq6ZmqtBWWUIPs0WRcQ3yM5YaV4qpUttjYk9Nsdd96bQIrHlsUitNdYt56&#10;bQIr6THwLo22skvoK3A4GG9o8V6ZSbi5xjIvsfPYjFetCaxTPs5pa7sE4FIvqiq2ygmgaI8aW2MJ&#10;u4aPFLuksQRLTUXEqrirx5IquEqKkqvRRvf5ODhzceP5MGNLUMBSeHF+5eK9fsPYEhTgST1PqYL9&#10;27RKvA5O8soxYyssoZPivbInmy77aHdJEVixguCcmbGVGG9TjoBZtyKw4ublZaS0NZZY70wRWA/P&#10;rJtCrhKDVI3nyaxbEVinBs9059nfJSUGzZmS6OYOKAIrkUxXvee5xIgJ0zFDaSssAX8cKlflVrLY&#10;iECrXVKgMJkPCier5CuViSBHK22JJTRjJAXUoHLzXjXDqnmv3DcqIw1cTJwEuiaMsH8HNIF1elOZ&#10;egqAcGkjun402prACllWVRRhK5U2jo7J7aNEfIlxAkyV5BuxQQX1yr/hveKgVJGVFpukTFPVEmO1&#10;xjbpOOYd0GL4Iv4/aWeza8uNZOdXEe4L1Mn/zEKrBx730AN7qJKFrgbKUqEk22U/vb/YO5mbsXKf&#10;e2KhCwVcndgZZJC5MkjGCpIkdBVQkvNe+WpIQyp4rqwWY37p6855rySwrqU1TlZj3y4LuErbki8B&#10;kqWd8lwY178Aoh61mXnOex3Z+1DKihC1oPIrI05OYGU/SBz3+fWII2osMis7QGEbcpdwSGgJk0mN&#10;qflc4TqOnPf6wRb0ShaSqBH6Znvl1yg5cgIrIw67lL7uSVEjcyaSqr/0ymyS63qS7DECy6XaerXY&#10;Ex6b0Au19b6EmUJk1FXa1qvB0EKIFeIlbHdLbSMaXfGTWY1Z0ByJ/oW2pXlJRNorWRFsHeyMZIYX&#10;GQ6V2nqnEFveWQtXerJXg+1jlV9qWz8vYWZei+ERjenbFhGMSvYYM7pODYjUYnhZjXVAtbbeKVAb&#10;0dCC5yLPuzMSV8L7rnwBKe91YGdTie1je2+urRadOVLeaxzah1suoCSp1Xsy572iFwuxL8cAiOPU&#10;tsgnqmAyJbBydnBguVJb8iVhYyVeQp53Z2TsJS9FZ7IaPVLjTY+UwMoh+HFsaKVtyZfEZKYyn+Tg&#10;kdQ2boyoMNBZDb6boG0hz5xgd6qNmEJljZPVylw+41mqbeJE2sJKOKuRX8IuyRIme6fAsMEWtdIX&#10;0KtFbaXLj8k77dvGKbZc3VNASVJjDCBCX/FcKYGVna2lQwCOpEVltYRGcni7plEXx2BUWtZrkRnK&#10;yFEZS1P6auyuL02BkhYptvRiZXqXkl6JOdZ8ZNIa6fpIcf56TpKSV+PE1pIbSVokRn+UNlszB+ze&#10;2c69GJXTGbNWOcJ1pNRVAozcI1UBSO97jJb1ToQLxkjRqVTWa7FflNhdxYekfFciQLUhO2kBEP5X&#10;qSzlrXLhIlvRKk1LauUUbLZjdwiJfWhxCfXXE4Skhg8B/JXPOuWtDizbgosv1JadCO6gEt46pn5e&#10;gesnsaRUW68WJ7lwl2fhw055q8NAiL2yXZFdGN0LoDbWqIX0BLLCOzWmI8y1KoNoUqO2Wkoo84FU&#10;Gx6i5PyT2jMltNSTvUtgYsdXWiAw+S47I6mNsb7ikHO6KwvnOKuvgMnkSh7prqW29fMKPu3HqqFQ&#10;W69G26JxBUymvFUWG8QlKyhJakZtyZewp7KUEsqVPPm9MbhV/GROdyX5aC+9t6RWR0nKW43T4Eub&#10;/9n0kdtWxGTKWy3TpYQ3cm0sNipfQD6vlRzZ2C33NSaTmtGTyZfETomSn5R016pXTnmrJHpw2VTl&#10;605qjG8siSpfd053hfcsHZICyZPeGyRf5YoObpLo1KDv4QVKbevVmCkwBlRQkvJWOdGUWXJlppDU&#10;qO0xdHw9TU55q2xVIZhWwWRSiwG/dPQwBErfkxxmx0aQwheQ1GJLH2lkBa+c012JXNeC10mN2iKd&#10;vVJb7xToSfYVVwIXOd2VBVjpiHaM6ntyZYJRmk8mNVDyiOUUUJJ8CZMg3HLlvfVq1FZclKa8VSZ4&#10;DKgllOR5CcHrCoF55HRXopkfpVBCUsNzFX1JylvlOHjSgUo9mX1JNXCR8lZJLeRQokpPJjVmr3wB&#10;Fa+c8lbro2lSi5k5Ye/C95byVuNsm60UcEpqRm39BCM8SdzR/fXYnbJk6zO8lLcaN5dMlYOyCBZ1&#10;ToHaahs/WYl2asyVieeU2tarGbX1ToHaMLJUW69WnwWlY17rofKkxtdNTKGyDsjprrB8tXlJUjMw&#10;2TsF1m8E1AqJ+pxt373uqC0yNr4eA1LeKtfaP2KnX38BSY3aGHEqq46c7vpYLVb8ZFIDJTF9rbQt&#10;zUseK+FSbb3aA5OVbaZsz+1eAO8tbvQq+JKkFrWVDrchnz/VxryksmE3q/HegHIJJb1TIBbEd1Nq&#10;W69W/95S3ipxLpj/Um3Zl1Qj8ylvlakT0bGK50pqzIIIc5V6sl+sEJ/ElZTa1qvV1wEpb5VQAQex&#10;VSCZXMlM2mppypXSViNeW5pNJi2Cyhz/UpknpGRXLlNj/VZoWdIiNs9LqywCUtIqW7VjKvO1j0xa&#10;VEbLKj4y5azSGayLKpX13qee45FSVjc6v0QEJC0qY6VYeme9O+C+jNKNUDCHnadjyNg4yKvg/FPC&#10;KvcAlw61IQqWKuM4vMrGQfLXOjWu5oWZqryzXosjaIlml7qx9wWwKUQTKpX1WkY39r4Az0h8q1JZ&#10;r8WSDS698p2lZFWgH37n6+8sacWxltH7X898UoorjqB0vgb5ZN2bHoMBKA2gKVWVgEWNuUlaJF3T&#10;slI39r6A21RCq9CNvdbIWYxDZUc8x6V1HcJlVaWLMrIWiYSwTZXRM+WpLrirUt5i0uK4qbhSugKQ&#10;3hdwxdteOYqUPIKuP0hSZZApVdb7Ag6JIb278s56LSob4yCVAvR7X0Be2Vya8UhqK+6qxDSk1FZi&#10;wXE8QAGNyYPw0kqnDA8fKbV1+RiGSuaPqMVlkaWtUuj17oDLRnB1XzdO1DgwuJYBjV6/NJm5q6oS&#10;jBQ1xgvCugVMote7hIkd+5WRRtQ4xJcZTOHjRq93JRPJtGPhlBJRYwV7RK98+RGg108s2JxVOmxb&#10;1KiOOVOtdb1jIPhWyqalul4tLrstrevR613DRJS2MrMTNSJUbLUqzLbQ610KWaClkKSolS+UQK93&#10;D4wdXLVU+u56tbjMfa+cLzB8pGzVOPOlki4galxfzt2KhbgFer1X4c7zElsqagSOds7WrHwIOV+V&#10;VUolPYHqemfECM5oXKuu9ypcglo6LJ3qejWnut6rEGAp3epOdb0aB/HjHWqt670KNz0QZawgMyfI&#10;wvuUTizBzOQeSGWpzPVEjY1ynIlXGhFyrisZs5WLXKiud0aESthMUKuu9ypjvXW9WhyFUMr3wMzk&#10;HjgqsbJVS9TikFHo1sp3l/NWObaETvlyZsSsPGXJ1qGSM1eZ3lcOAaO63hkxVWETZyHFCr3ePbC6&#10;XZdCGFvUIFvhSEqjec5eJULJufWVzkxeBYdJMKP07nr3EJdbcwBDpbpeDWTyJZRGhJTBynUWMfWu&#10;VNc7oziSnNVxqXW9V4nr5CvnavLuklocp1M54AO95B4WNnXUoJLUaNta7MzkHtj+WTmBGCuTGr6B&#10;q0pLndl7Fea0pXUk1SU1DhHjGqVKdSmVlUxKFgkVqGQ1rrhmdV2qLrkHqqtkCEFyJLWY4VT2I6DX&#10;exUGhImVTOFDyGocxF06fozqknvgHdS+u6wWJ2pXEqCoLrkHoFJJ3VQ1mP25kgGFXnIPbNSrHBih&#10;aiSPc0Z/CSrJPcSl7aXFcsqD5VyX8rtL7oGksAr5QeuSmlFd7x6I1FUyrqit1+JiEY66rvVl7x2Y&#10;h1WOIKO2Xovd2hxjX6otpbRywmNtopK02GTJGyiNrSmllZT6yrEKkerfBd5ikyX7GiqoTCmtnLFZ&#10;Q0nScmrrHUocR1Iax1MiLHfLE6AqrcpTSmvcEV/IcKQnkxeaGEMq5H6Qmd0bYCFSmzQkrRgetyJK&#10;em+CU6gcCBNz3s5GUskmDlUtoaT3CmtcVlcZdlIiLFkxfAG17633CivTttJcNiXCkhUD5VVrW+8V&#10;uDK8sqGQnuy1iLNyp2GpbSmlFRawcize8JG0ON6OW8hKE+eU0lqvLfmSWBSMtbb1s5MyJlMiLD1J&#10;20qeK6W0LhztXxpOkxY9yQ3sJZSklFZCz7WZUNJivkZcpda23pdwcFNtmpcSYbmOm01EJT+ZTnAN&#10;71rryeRLOAxjIyxYCDynTFiW/ZVsAr6A3gOBErZI1WrrfQlTQ6b1hQlzSoQleZlwfK223itw1lCF&#10;7KFtvZbhlVNKa7m2pEUachAplfeWUlqJ7NU8V9Ji7GZeUurJlNJafm9Ji4xWvELJT+aUVi50K30B&#10;SYv5JAuWWtv6GQapqZU8WNYLvZZTW+9LGBVrfjLnzzJPIIWkhJLkFcq1JS1cMivbUm29V4i0jtLX&#10;nRJhmZfMnEZQqi35EoLppVlQSoR9fN21mXlOaS2jJPsSri+rcOKR+NfNDKF4KrknohX5s6VbHtHr&#10;ZxjlLyBpMS/nMpPSe5MTXMMDFcaApMVoOsGuV1CSU1qJcJZCNEmL82w5sqLWtt4rcLd8baaQ82e5&#10;1bZ0Lh7vrfcl+PLa2J20mDqTBFE4r5faeq8AkmssZ9KiNgKHJc+VUlonRo4aSnoPhMm8t1ptvS+J&#10;02lrtfVaZCJzMFtpPpkyYetfd/IlccljbY2Tk1ofq/XC95a0jLlyzmqFEiyNAUkr9lBwV1Tl685p&#10;reW29SsjRhyuOa3V1sdL4vqyki9JObQD17aza6bUtt6X1GtLWuRakEtYqq33JWVMpnxYZkH411pt&#10;vS8pjzgpIdaprfcKZV+S8mgj1BuH0xZWVOkE17KfTFpcnEISSa0ne69Qjqqlc1/JiCUzoFRbSm/F&#10;wtr4lrTYovk4BrHQkym/lSB25ZpTMrz62Qz+h4VAySunBFfiHpVziqgt+RKjtuRL6MkaM5YOfiUW&#10;hGeuvbjkFoIZKxFxKaGWXAnSeGp92XsTkhK4cKIyyUvJsbSOfdi11vXupEwJpOxYbusCKLXaenfC&#10;UeO1ZLZ09CsTQ3IZSsNAynTdarfLxz6lbgEBRjhhrbT0TgmyfDq1kEnSojYSmyo9SepcZ2U1RJm1&#10;cCcRjyg4ZmDY1RbnjlYmeVkrYobcoVWqrXcMMAmlIAZMe2djbFWIg+C+dpWwaZ1edQKbtbingplJ&#10;7b0lb1IMKzD572xkQD1qrD4RuaQXhwV+PYFVLcIRpa+byE5XGzGMSuwpKw0kEcaHU3ltvSuJoFKt&#10;aUmLG93iaPlKbckpFOevLNi6DonxJvalV2rrZybB29V6MmtV1/kkpHRWVuevWYv1Itu5Su8tJ8UW&#10;14vEETobASjLjtLnlpJbq7Fe/FuqjRye0lqYsbrTw7mW2PysRXy+NnITyOkqiwS00geQtPDQcfJr&#10;BZIpsTWaVtisxltL/odkdrbBl2rrPQnnFZXytPnAuh5hw+HGTK3wtaWs1ir/BuPWV7byBZTGtnTu&#10;ayQ3VBb50ER9ZePBgF9qWe8R4INrw3ZKn41dZyXqgaBpbyPT5JLTSlqkiXKoWKVlKZv1WEsHzPJZ&#10;914kcqVr7yylwEb2TeW8xpgkdR0Su0JLgRk2d3dqfOWls4OorVdjnInE2QL40wGukbZR2e1Nbb3z&#10;wfVwDFeptuQP2M1S2fhHbb0apy6WrlxErfcH3E9e2ownaiuz/xJlSm56995I2eAs7spkK6kRcYqj&#10;2SrvrfcII4vZyqkwtK1Xw9eRO1aqrXckbJetpbgTseu6hKVG3GhbaFvKYSVnY6lsnY+Fcl8bxENp&#10;lQhx3KmRobCX1vdZjYv75hKtSOJpXxuYLO0ryWrMK0pXUtElvVMYicxUzrMSNXaVlnbPo9Y7BbZd&#10;kEpU+QKSWuxXLoXv2Hzd9SRHyXBJSKm2Xo2zoNnkVsJk70tI0Qm+orCUSkmv8/NekcoX0PsScg0Y&#10;uku19Wo4ZWBSalvvFKaVeVSttl4tTkJnwVdpW+8Upp3aaj2Z1LiepHI6AJ9l7xRwXJwGWunJrHZA&#10;rZdmySl5ldqYuJVq613QxOUMtfeWklcja6O0jZjs5P7DWdet5idT8ipnN3HQfqltvQtiDsSt6hWU&#10;pORVCDvuCCnVll0QsfnSF5CSVzlUsjjnSmpw+LE3qvAFpOTViMGVuADCPt17I1BV2w0HmDo1ruqd&#10;il9Ar8bZH9UvoHcK1TMJ+Ex7NbJy16PWk71T4HY78ktLKOnVSPZgc03lvaXkVc5+5by0Sm1JLY7I&#10;KJHPxBS798a2b64HLtXWqzEJGmuhi5S8yqddOkU3ArqdkcNO9Lz03lLyKoF5FrSltvW+hLM5awnt&#10;xGY7I1nhkIldqq1XIwhXnL2m5FUitbXzCAhYd0ZyRvMHm1YLviSlvAY1UgvxJjU6CIa2VFvvFA58&#10;SSl7mASnrm24VzbqVZrW+wS2wXNRQum19WrzBo1cqqx3CQcn+I6lwEzKeOXKrMoN9sx4+kkJQThO&#10;rSjhP+lxtE9pJyHL3q73oUnYd1LZl5n1InpRGkpz5ip7Sbl3t/Lakh7bhWtxoJy5yjStRpeyNun6&#10;hANfSnOSnLg6EYXmqyksApJekU5kVtxZWD7TNmbTnR4h0NJ3vfZTCyobS3c7Ulmvt64QdYXvOmet&#10;MmYTUit1Y+9FxloKF4NE1x3kPkYySqmyXm9bh5ITSZmuzNeIgZZmrVkP7JdeWsp0ZZp3cFxLpWlZ&#10;jwsCS991zlmlGznEplRb8j4RO6pgJOeszlwhxkS+8KklvZW1Tamy3hmwYuS1lTCSU11ZkpYqS7MK&#10;o7JeTxajf/rpz//+P/7t9z/+9V9++vNPf+U//hT/9fM/fz1l/NcPP/367z9++/gWP/z9t99/+OeP&#10;337+7ddff/+PP375b4xG//f153//+IY6RaJ1FvM9ZV5vrzxYyswee+XRUuat9cqTpUxv9sqzpYyL&#10;7ZUXSxmX2SuvljIusFfeLGVcWq+8W8rMj3rlw1IOirnX5m8LYwoyD2VB56baPZwFq5vUPaQF45rU&#10;PawFhZrUPbQFJ5rUPbwFy5nUPcQFb5nUPcwFE5nUPdQFt9ir87eDumALk7qHuqD/krqHuuDzkrqH&#10;uiDokrqHumDckrqHumDekrqHuuDEkrqHuiC5krqHumCtkrqHuqChenX+dlAXdFRS91AX/FJS91AX&#10;hFFS91AXVE5S91AXlE5S91AXZEtS91AXJ4YkdQ91cQRIUvdQF2d6JHUPdUFY9Or87aAuiIuk7qEu&#10;KIWk7qEuqIWk7qEuuIKk7qEuovhJ3UNdhOWTuoe6CM8ndQ91EThP6h7q4vSHpO6hLkLbvTp/O6iL&#10;EHdS91AXweek7qEugtBJ3UNdRJWTuoe6iPcmdQ91EcBN6h7qIiKb1D3UxbECSd1DXURNk7qHugiD&#10;9ur87aAu4qFJ3UNdBCqTuoe6iDwmdQ91EUtM6h7qIjqY1D3URbwvqXuoi8hfUvdQF7G8pO6hLqJs&#10;Sd1DXYTNenX+dlAX8bOk7qEuAltJ3UNdhKqSuoe62Gad1D3Uxb7ppO6hLjZCJ3UPdbEfOql7qNsE&#10;dfxtvXdBHTuYHfXYTNwbz9+WuqCO3cKWuqCOTcOWuqCO/byWuqCO+2osdUEdO24tdUEdW2gtdUEd&#10;e2ItdUEdm1wtdUEdu1Yd9dh22qOOvy11QR37Si11QR0bRS11QR0bPy11QR0bOS11QR0bMy11QR07&#10;LS11QR1bJy11QR17IS11QR2bGx31x/bEHnYh8AoQ4MUWRK8AgV7sKvQKEPDFRkGvAIFf7P3zChAA&#10;xnY+rwCBYGzR8woQELI3xixAYBgb6TwLBIjkJXkF3AgLm7FQJLKDzWrCjbRA4BWgSITH8ApQJMJk&#10;eAUoEuEyvAIUibAZXgGKRPgMrwBFIoyGV4AiEU7DKkBJjNhn5RWgSITX8ApQnwiz4RWgSITb8ApQ&#10;JMJueAUoEuE3vAIUiTAcXgGKRDgOrwBFIiyHV4AiEZ7DKkCJjdhw4xWgSITr8ApQJMJ2eAUoEuE7&#10;vAIUiTAeXgGKRDgPrwBFIqyHV4AiEd7DK0CRCPPhFaBIhPuwClCyI3Z5eAUoEuE/vAIUiTAgXgGK&#10;RDgQrwBFIiyIV4AiER7EK0CRCBPiFaBIhAvxClAkwoZ4BSgS4UOsApQAIXPMLECRCCfiWaBIhBXx&#10;ClAkwot4BSgSYUa8AhSJcCNeAYpE2BGvAEUi/IhXgCIRhsQrQJEIR2IVoKRIJJl7BSgS4Um8AhSJ&#10;MCVeAYpEuBKvAEUibIlXgCIRvsQrQJEIY+IVoEiEM/EKUCTCmngFKBLhTawClCjhxC6zAEUi3Iln&#10;gSIR9sQrQJEIf+IVoEiEQfEKUCTCoXgFKBJhUbwCFInwKF4BikSTOeE+wxyFDoFlgZIn3CJsFqBI&#10;NPkTztCVJpgMCvdxaAEmEiFNUiifEyTNPlAkmjwKF2GoBSYS4zjRFBY2uRSu/dQCTJ8Yh35mC0wk&#10;KqHC4SDeW4ijOZMFJqfCeflagOkT4/zMbIGJxDgRMxdgIjHOuMwFmD4xjq3MBZhIjJMocwGmT4zD&#10;JXMBJhLjvMhcgIdEDqbJBYTAcaocB6UFeKMz10NrAR4Suc5aC/CQyGHjWoCHRLY+aQEeEsc4KrF/&#10;jSHw3oIgkbOszAIEiaPJsbBtXptgIlE5Fq6Y95oQhwKmTjQ5Fo6R1QJMJOrWEA6UNJugSDQ5Fi5B&#10;0SaYSNQNIqPJsXBelVpgIlE3iYwmx8INaWqBiUTlWLiOwHuNt60iJsfCyXzSBJNj4WYnLcBE4m3D&#10;iMmxjLctIybHwqkf2gTTJ962jZgcy3jbOGJyLONt64jJsXD6qvSBybGMun0kBNbAohtIRpNjGXUL&#10;SQg8C9QnmhwLl/RqJ5o+UTeSjCbHwjXpaoHpE3UzCfumzU5Un2hyLKNyLCGwXqNuKeEMIbMA9Ykm&#10;x8I9nfIWTI6F4yS0AHOeqFtLRpNj4exJtcD0ibq9ZDQ5llE3mITAw4Ei0eRYRuVYQmBZoNtMRpNj&#10;4UwdeQsmx8KdPFqA6RN1swk34Zh9oD7R5FhG3XASAu8tqE80ORZOPNNONJGo205Gk2MZlWMJgdUH&#10;uvVkNDmWUTefhMCzQJFociyjbkAJgWeBItHkWDgcTnBgciyc8aoFmKOzbkTh2GSzD9QnmhwLh7ZL&#10;E0yOZdTtKCGwXqNuSBlNjoU7ibQJpk/UTSmjybGMui0lBF4fKBJNjoXTKbUPTCTq5pTR5FhG5VhC&#10;YPWBciyjybGMcYFdiuKYHAsHHGoBpk9UjmU096mMyrGEwOtE9Ykmx8LRztoH5uisHAunmZpN0NHZ&#10;3LEyKscSAqsTlWPhkHKzAEWiybFwQaG8BXPnyqgcSwi8PtAVi7l7hTOjtQmmT1SOhcsqzCaoTzT3&#10;sHBZizbBHJ2VY+E0PKsJXLCbLQiB8xon5VhC4BUgSOQeZLMAGZ0ncx8LB4pqH3g+keMVtQAPiZNy&#10;LCHwOlGQOJkcyxT3P/VDWwg8C2SeOJn7WLhnVSwwOZZJOZYQWE1QjoXriM0CFIkmxzLpAVwh8Jqg&#10;SDT3sXBWur4FE4nKsXDdgdkERaLJsUzKsYTA6kTlWDg/0ixARufJ5Fgm5VhC4DVBkWjuY+HaGsGB&#10;ybFwubkWYPpE5Vgmcx8LhwCrBSYSlWOZTI5lUo4lBNZrVI5lMjmWSTmWEHgW6OhsciycECtvweRY&#10;OGFWCzB9onIsnGpv9oH6RJNj4YBobYKJROVYJpNj4eYYtcBEonIsXMfkdaJyLJPJsXAUuDTB5Fg4&#10;FlwL8FYsnGKuBZhIVI6FexnMTlQkmvtYJuVYQmD5A+VYuJXULECRaHIs3Ocob8HkWCblWEJg9YFy&#10;LNyrbhagSDT3sXAPi/aBiUQ90msyOZZJOZYQeJ2oPtHkWCblWELgWaBINDmWSTmWEFgWKMfChVZm&#10;AeoTTY5l0iO+QuA1QZFociyTHvMVAs8C9Ykmx8J57fIxmftYJuVYQuA1QZFociyTciwhsCxQjmUy&#10;ORbuYZBONDmWSTmWEHhNUCSaHMukHEsIPAsUiSbHMinHEgLPAl07mxzLpBxLCCwLlGPhohmzAF07&#10;mxwLtzYIEs19LJNyLCHw+kCRaHIsXKClTTCRqBwLt/aYTVCfaHIsk+5jCYHXieoTTY5lUo4lBJYF&#10;uo+F2w7NAhSJJscyKccSAq8JikSTY+FaVEGieUbYpBxLCLwmKBJNjoUrsLUJJhKVY5lMjoXLhLMF&#10;IXD6YFaOJQReAYLE2eRYZt3HEgLPAkEit8mYBQgSuYzJLEBGZ24hNQsQJM4mx8IdaIoDD4lcXKsF&#10;eKMzFxZLASbHMivHEgILB8qxzCbHwq1p2gQTicqxcF+o2QRFosmxzMqxhMDrREWiybHMuo8lBJ4F&#10;ikSTY5mVYwmBZYHuY5lNjmVWjiUEngWKRJNj4W5DgbLJsczKsYTAa4L6RJNjmZVjCYFngfpEk2Ph&#10;6nDtRNMnKsfCBaNeE5Rj4cJpswAdnU2OhTvnpA9MjoW7BrUA0ycqxzKbHMus+1hCYAFJOZbZPCuM&#10;6761D0yfqBwL17l6TVCOhVtTzQJk7cwdo2YBikSTY5mVYwmB9RqVY5nNs8Jm5VhC4FmgPtHkWGbl&#10;WELgWaBINDmW+XZVismxzMqxhMBqgnIss8mxcPWsfI0mx8KN51qAiUTlWGZzH8usHEsIvE5UJJoc&#10;y6xXp4TAs0CRaHIss+5jCYFlgXIss8mxzMqxhMCzQJFocizcPytINDkWLufVAszRWTkWrpU3+0CR&#10;aHIss3IsIfDegiLR5FhmvVIlBJYFyrHMJscyK8cSAs8CRaLJsczKsYTAs0CRaHIss3IsIfAsUCSa&#10;HMusHEsIPAsUiSbHwu3X8jmbHMusHEsIrCboPpbZ5Fhm5VhC4FmgPtHkWGbdxxICzwKN4pj7WGbl&#10;WELgWaBRHJNjmZVjCYFngSLR5Fhm5VhCYFmgHMtsciyz7mMJgWeBItHkWGY9KywEngWKRJNjmZVj&#10;CYFngSLR5Fhm5VhC4FmgSDQ5lkU5lhA4FizKsYTAK0BG58XkWBblWELgWSCj82JyLIvuYwmBZ4GM&#10;zovJsSxQKmkbSgg8C2R0Xsx9LItyLCGwLFCOZTE5lkU5lhB4FigSTY5lUY4lBJ4FikSTY1n0rLAQ&#10;eBYoEk2OZdF9LCHwLFAkmhzLovtYQmBZoBzLYnIsi3IsIfAsUCSaHMuiZ4WFwLNAkWhyLItyLCHw&#10;LFAkmhzLohxLCDwLFIkmx7IoxxICywLlWBaTY1mUYwmBZ4Ei0eRYFuVYQuBZoEg0zwpblGMJgWeB&#10;ItHkWBblWELgWaBINPexLMqxhMCyQDmWxeRYFt3HEgLPAkWiybEsyrGEwLNAkWhyLItyLCHwLFAk&#10;mhzLohxLCDwLFIkmx7IoxxICywLlWBaTY1mUYwmBZ4Ei0eRYFuVYQuBZoEg0OZZFOZYQeBYoEk2O&#10;ZVGOJQSeBYpEk2NZlGMJgWWBciyLybEsyrGEwLNAkWhyLItyLCHwLFAkmvtYFuVYQuBZoEg0OZZF&#10;OZYQeBYoEk2OZVGOJQSWBcqxLCbHsijHEgLPAkWiybEsyrGEwLNAkWhyLItyLCHwLFAkmhzLohxL&#10;CDwLFIkmx7IoxxICywLlWBaTY1mUYwmBZ4Ei0eRYFt3HEgLPAkWiybEsuo8lBJ4FikSTY1n0rLAQ&#10;eBYoEk2OZdGzwkJgWaAcy2JyLItyLCHwLFAkmhzLovtYQuBZoEg0OZZF97GEwLNAkWhyLIvexxIC&#10;zwJFosmxLLqPJQSOBatyLCHwCpD8xNXkWFa9jyUEngXC9q0mx7LqWWEh8CwQtm81OZZVzwoLgWeB&#10;cCyrybGsuo8lBJ4FwvatJseyKscSAssC5VhWk2NZdR9LCDwLFIkmx7LqPpYQeBYoEk2OZdV9LCHw&#10;LFAkmhzLqvtYQuBZoEg0OZZVOZYQWBYox7KaHMuq+1hC4FmgSDQ5llX3sYTAs0CRaHIsq54VFgLP&#10;AkWiybGselZYCDwLFIkmx7IqxxICywLlWFaTY1mhVBJ5HwLPAkWiybGsuo8lBJ4FikSTY1l1H0sI&#10;PAsUiSbHsuo+lhB4FigSTY5lVY4lBJYFyrGsJsey6llhIfAsUCSaHMuq+1hC4FmgSDQ5llXvYwmB&#10;Z4Ei0eRYVj0rLASeBYpEk2NZlWMJgWWBciyrybGsuo8lBJ4FikSTY1l1H0sIPAsUiSbHsupZYSHw&#10;LFAkmhzLqmeFhcCzQJFociyrciwhsCxQjmU1OZYVSiWPzibHsirHEgKvCRLFWU2OZVWOJQSeBRLF&#10;WU2OZVWOJQSeBRLFWU2OZVWOJQSWBcqxrCbHsirHEgLPAkWiybGsyrGEwLNAkWhyLKtyLCHwLFAk&#10;mhzLqhxLCDwLFIkmx7IqxxICywLlWFaTY1mVYwmBZ4Ei0eRYVuVYQuBZoEg0OZZVOZYQeBYoEk2O&#10;ZVWOJQSeBYpEk2NZlWMJgWWBciyrybGsyrGEwLNAkWhyLKtyLCHwLFAkmhzLqhxLCDwLFIkmx7Iq&#10;xxICzwJFosmxrMqxhMCxYFOOJQReAcKxbCbHsinHEgLPAlmxbCbHsinHEgLPAlmxbCbHsinHEgLP&#10;AlmxbCbHsinHEgLPAlmxbCbHsinHEgLLAuVYNpNj2ZRjCYFngSLR5Fg25VhC4FmgSDQ5lk05lhB4&#10;FigSTY5lU44lBJ4FikSTY9mUYwmBZYFyLJvJsWzKsYTAs0CRaHIsm3IsIfAsUCSaHMumHEsIPAsU&#10;iSbHsinHEgLPAkWiybFsyrGEwLJAOZbN5Fg25VhC4FmgSDQ5lk05lhB4FigSTY5lU44lBJ4FikST&#10;Y9mUYwmBZ4Ei0eRYNuVYQmBZoBzLZnIsm3IsIfAsUCSaHMumHEsIPAsUiSbHsinHEgLPAkWiybFs&#10;yrGEwLNAkWhyLJtyLCGwLFCOZTM5lk05lhB4FigSTY5lU44lBJ4FikSTY9mUYwmBZ4Ei0eRYNuVY&#10;QuBZoEg0OZZNOZYQWBYox7KZHMumHEsIPAsUiSbHsulZYSHwLFAkmhzLBqWSeKYQeBYoEk2OZYNS&#10;EQtMJCrHspkcy6YcSwisPlCOZTM5lg1KJfeBybFsyrGEwGuCxBM3k2PZlGMJgWeBItHkWDblWELg&#10;WaBINDmWTTmWEFgWKMeymRzLphxLCDwLFIkmx7IpxxICzwJFosmxbMqxhMCzQJFociybciwh8CxQ&#10;JJocy6YcSwgsC5Rj2UyOZVOOJQSeBYpEk2PZlGMJgWeBItHkWDblWELgWaBINDmWTTmWEHgWKBJN&#10;jmVTjiUEjgW7ciwh8AoQjmU3OZZdOZYQeBbIPHE3OZZdOZYQeBbIPHE3OZZdOZYQeBbIPHE3OZZd&#10;OZYQeBbIimU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LtyLCHwLFAkmhzLrhxLCDwLFIkmx7IrxxICzwJFosmx&#10;7MqxhMCyQDmW3eRYduVYQuBZoEg0OZZdOZYQeBYoEk2OZVeOJQSeBYpEk2PZlWMJgWeBItHkWHbl&#10;WEJgWaAcy25yLLtyLCHwLFAkmhzLDqWSWJ4QeBYoEk2OZYdSEQtMJCrHspscyw6lIhaYSFSOZTc5&#10;ll05lhBYb0E5lt3kWHYoldwHJseyK8cSAq8JikSTY9mVYwmBZ4Ei0eRYduVYQuBZoEg0OZZdOZYQ&#10;WBYox7KbHMuuHEsIPAsUiSbHsivHEgLPAkWiybHsyrGEwLNAkWhyLLtyLCHwLFAkmhzLrhxLCBwL&#10;DuVYQuAVIBzLYXIsh3IsIfAskNH5MDmWQzmWEHgWyOh8mBzLoRxLCDwLZJ54mBzLoRxLCDwLZJ54&#10;mBzLoRxLCCwLlGM5TI7lUI4lBJ4FikSTYzmUYwmBZ4Ei0eRYDuVYQuBZoEg0OZZDOZYQeBYoEk2O&#10;5VCOJQSWBcqxHCbHcijHEgLPAkWiybEcyrGEwLNAkWhyLIdyLCHwLFAkmhzLoRxLCDwLFIkmx3Io&#10;xxICywLlWA6TYzmUYwmBZ4Ei0eRYDuVYQuBZoEg0OZZDOZYQeBYoEk2O5VCOJQSeBYpEk2M5lGMJ&#10;gWWBciyHybEcyrGEwLNAkWhyLIdyLCHwLFAkmhzLoRxLCDwLFIkmx3IoxxICzwJFosmxHMqxhMCy&#10;QDmWw+RYDuVYQuBZoEg0OZZDOZYQeBYoEk2O5VCOJQSeBYpEk2M5lGMJgWeBItHkWA7lWEJgWaAc&#10;y2FyLIdyLCHwLFAkmhzLoRxLCDwLFIkmx3IoxxICzwJFosmxHMqxhMCzQJFociyHciwhsCxQjuUw&#10;OZZDOZYQeBYoEk2O5VCOJQSeBYpEk2M5lGMJgWeBItHkWA7lWELgWaBINDmWQzmWEFgWKMdymBzL&#10;oRxLCDwLFIkmx3JAqSSWJwSeBYpEk2M5oFTEAhOJyrEcJsdyQKmIBSYSlWM5TI7lUI4lBNZbUI7l&#10;MDmWA0ol94HJsRzKsYTAa4Ii0eRYDuVYQuBZoEg0OZZDOZYQeBYoEk2O5VCOJQSOBcOHkiwPiVmE&#10;0CwU4TF+KAgcHxLTCnGNFOEhEgWB5ENiWiHukSI8VKIgsHxITCtksKYID5koCDQfEtMKGbApwkWn&#10;Ei/Dh8m8oHBDp8m9UMQNnSb7QhE3dJr8C0Xc0GkyMBRxQ6fJwVDEDZ0mC0MRN3SaPAxF3NBpMjEU&#10;cUOnycUMH0rGPCTeN6J0DEW4vlMJGYrwZpUo3NBpcjIUcUOnycpQxA2dJi9DETd0mswMRdzQaXIz&#10;FHFDp8nOUMQNnSY/M3woQfOQeOhUioYiXHQqSUMRLjphZdJclSLckV2JGorw1j0o3NBpcjUUcUOn&#10;ydZQxA2dJl9DETd0mowNRdzQaXI2w4eSNg+Jh06lbSjCRacSNxThohOmRtBpcjfUefOdJntDETd0&#10;mvwNRdzQaTI4FHFDp8nhUMQNnSaLQxE3dJo8zvChRM5D4qFTqRyKcNGpZA5FuOiEvRF0mnwOdd7Q&#10;aTI6FHFDp8npUMQNnSarQxE3dJq8DkXc0GkyOxRxQ6fJ7QwfSu48JB46ld6hCBedSvBQhItOGB1B&#10;p8nxUOcNnSbLQxE3dJo8D0Xc0GkyPRRxQ6fJ9VDEDZ0m20MRN3SafM/woYTPQ+KhUykfinDRqaQP&#10;Rbjo1OPLKMKddyrxQxHuvFOPMKMIN6Kk5A9FeDF3FG7oNPkfirih02SAKOKGTpMDGj6UBHpIPHQq&#10;DUQRLjqVCKIIF5263YYiXHQqGUQRLjp1yw1FuOhUQogiXHQqJUQRbrxTSSGK8FghFG7oNHmh4UOJ&#10;oYfEQ6dSQxTholPJIYpw0an0EEW46IQPksmByRBR521kNzkiiriN7CZLRBE332nyRBRx850mU0QR&#10;N3S6XBHxe3kjIbHQSdj1VoSJTmJjtyJMdBLAuBVhopNV5q0I03eyFLgVYfpO5mu3IkzfyaB6K8L0&#10;nXi+WxGm7wSetyJMrmi4cUUh8dB544oGlysablxRSEwrbuh0uaLhxhWFxLTihk6XKxpuXFFITCtu&#10;6HS5ouHGFYXEtOKGTpcrGm5cUUg8K25c0eByRcONKwqJacUNnS5XNNy4opCYVtzQ6XJFw40rColp&#10;xQ2dLlc03LiikJhW3NDpckXDjSsKiWfFjSsaXK5ouHFFITGtuKHT5YqGG1cUEtOKGzpdrmi4cUUh&#10;Ma24odPlioYbVxQS04obOl2uaLhxRSHxrLhxRYPLFQ03rigkphU3dLpc0XDjikJiWnFDp8sVDTeu&#10;KCSmFTd0ulzRcOOKQmJacUOnyxUNN64oJJ4VN65ocLmi4cYVhcS04oZOlysablxRSEwrbuh0uaLh&#10;xhWFxLTihk6XKxpuXFFITCtu6HS5ouHGFYXEs+LGFQ0uVzTcuKKQmFbc0OlyRcONKwqJacUNnS5X&#10;NNy4opCYVtzQ6XJFw40rColpxQ2dLlc03LiikHhW3LiiweWKhhtXFBLTihs6Xa5ouHFFIems+NNP&#10;f/75n7/+2+9//Ou//PTnf/zy8x8//O3Hb3/79sMfP37749sP//jx2z++/fCXH7/9JXR++vPff/rj&#10;r+ez8Z8//J8fv43rzL1ovLS/xn8P40I8NR79n7/971/+628PpT9++OeP34Z5YhP3s0E8xIGxLSz1&#10;evJvv2aNkTuin9HBcSV74gq/t+fav38/axi5iecZCozn5ytJuj33899++/2XR0NedZ66yzyOJ3E8&#10;LhOcUHtXryd//l9/+Y+f/8sv/y/ZuGDjmeiI3rw+z/Khp54mLcO6nFk0/Mwxu49iXz+TVXl69BF7&#10;p1cYItX1tuaZ4+BOpKM78r/zHZ2dwcXMZ+4jPy/Bcj1f4fkzGuccg5+5L+QKzxVqTrpviiYP7unR&#10;KJo2PQB3tTlwcAby+dlsM919rm073VfR69ICdu96e95ZgDYETiuGty+h0OaDF3npvnnPy3I1aprW&#10;53zvMuxTdOU3+x18rvM6nRGOcRl5tS3A/cJnQ/kJvXWe2gGAaDD3axrtufbv9fwynEmR8fx4Of/2&#10;3OfWcQhX3DQSxAqgomNb3PtlXG7os0qOXMJhNDUwmBDMETDDSQSOGH/e4tm6lMMQhpOg49dtfk2k&#10;vnyXB3A/w/2ocnZ2+jLYWb5cn9X9Vz7wl1FNN5zo19Vyz9gZEaF/13OX3tUeztg442hAd+F/6XPF&#10;D25nLsfzm2rO8+t6IzV+PvNM0cUFPWDfKob5WGMjx/PlAez8FmA1MOz6+VNH0UBygonE1pYZRZ34&#10;vTbotOfav+35meTk3me09rXncjsvrbXtCKcWBojHMP9q2TKtV4/P9Lj0Ke/yZNHCxu5Iwi/fJRQJ&#10;NTd7wwNK0dz8e8adxiXgKV3OrTgn7cXPeKI22ORWtrafrR0GNik3F7SOr6s42nPt3/b8SC3NRsB1&#10;DbjtuVxb08J3n1TtuKzzGbK7+pRlaLt1jJ/p09wyZp0t456fGeXbe8x15b9azVzcfdW80adSNJ12&#10;eYttOG9zfRnGcHh1Od3/Wt99/TaHg++tOSKuyn0ODFfR9GObzY3LtizPtU73M+08pymvn0s+gUA5&#10;Rbd39KboCWsuwxjdkodksvWw9fnp4l5eq4av2zxGF15FN91Xow5+vgzjA84vYxrohuYVtmbYrc0N&#10;aecbngbGrYbgXqs91/5tz484jqtn6am2mGjPvcXRFJ/Gkzzkdd2AMk2Y8Vxk8DPu7jEuXg2f6PLr&#10;jax4hfff5vuamRidwU3Q33RfRc9b2xkZPzOhSD5+Wq5E5e7nW5++r3lZWlJBp/uqedlfY88bw/D6&#10;1wgRX23z1rmu1uvt7eCDLq3K24xh4B1mWrm5tlYL1+2cQVJeF/PU7OMnRNeAzIUqMgRMfBVnchYT&#10;bZr5gHGxT2nTNfLt67md+tWnfB8XUHA+z7ht9/O0XvMIZjqvpIavv00a2e6/YqnECiOPLhNO9pq7&#10;cyLSk5F+1cyk6poaMUq9GNZCzbT43M9HzU33VXSP4Dc/s8K5euz6udjbIwNw80f442co51UzU7Fr&#10;OfPmZ/KkrhH16pJazWO826tmRo7s6kZ6G9g8nSyzNP055h2XdntXxZrHWAe3oh/+uF+j4SuZS7ef&#10;G4SuLmE6ENPep2E73sYZa2Mp2mq+g3fACVyfNnd6yMwJ58+asdXcPrpam6FImHA2XSajGdsIjus9&#10;3z/3gS65Xkbvc7LvyH+dnoR8s/V6U1us25P7JUu5XfUV44JOP9gA0u4iw8PyrOFJmGfuQ+uvayZ2&#10;vUh2E28nk8908DHi9zBgzBjPFD5+bnPNW283L9pay2brK6DBiuzKaW3PtX+fzzO1fH34sUZoEbP2&#10;2Lsu5eyjlg3HogU0ykqKSVXDGKuIJ4HRWn3w9DX7ju+gVZgryn+dtrI+uvrrvpLCcV1LCSYQz2nv&#10;VS3R2cstx8Su/tFwyPHLTxDXyV55pzOuGREozVN+Do1v53OwQubjqqNnxz1dkQd2aeTlG24vjul4&#10;OgFGhfw5fbowz936+coeBg7gny9xZgC9MopfS/uGkBN4My/23Mo3sqqKiAtoBq7tufbv+TzrjbGF&#10;TuZjitH8+89vzGWaReEC22SllZvb1mph9dAcx8zQJB8/kUkWAc9ufPszM7frZ5zflUb29ZA6s3eh&#10;ra/pylji9F/3HKHK0zfMnGItC6qZF9DcJb0ZFyo8eye3Mv91vQk81jndRnd+nrHdvoRhZmF6JlPx&#10;oh6h02QYrujMrufnxxD5tubvxFRB+pknNc7byLT8tP1T7CycR9Cm7kRpIoD5rLO92/bv2cII37QR&#10;knnedB0F0Z572y8LU40WRYxanskcV7+wIN/O9HHMZjh6rDpeP89EgM7lBSuF7srtjIXP+2WbBjzY&#10;CbYAR1vWfN4vG+GEtnCKMVAx39p79gtLi3ZH/Mg39bo0oz33+Re/4cfbTCrCxhfgXsa961Rw2y77&#10;GGdWGDncDA4jnvjwUjPziScT0rqUi9Mi/vz8tf+ic0X5r2dLcavTNRQQTB/S3I17byIOcDrHm+v8&#10;T/jk7zr720CR1nkHsyfMfBoVI1B7l7l9+a9na5kZxVbiU5WhLReMJ22d/CbAyMu8ovKMt698mQzb&#10;9NdZbR8SvQW3j5UmNKPukwBmUlcEI6Z+dc/JqYJ784x3goNTD9u5pIRBYsbSu9Xw8NcMFRf6DGre&#10;5kxvOxmcXCvK+AJkUtOFh+/VMklsvv5FfdSqJbzRyK43cym++Sv4db296wNiQXSt2iKi9H6QaB//&#10;+enQvRcg4sU0HLbH3nUOMwAYmPZFMRwlBMaXffV6TEbyr4TsrwUzx99cTixXlP86bSVQe81CLg9x&#10;NX/gEtBrRqAjLNd3X4FBcwTd+Myb/4gg9jM/t1WL5z/OHWwMkG3wuX7d0G1GESp4zgdLUNiAdltG&#10;z8zLn5PFq2BcXsPYzJO5k4npMSl/viAooy4XIX3Y7zo55u/t3c4EjPIUaeMTa/hkzhUx4m628Omo&#10;kSv6zrBDZPDMHiDcQ6vacuD7ww5hFVz82dyg3dJqcsfVXtM2PmW8Y2czd9cGzfIcdhj0jRUIF+/G&#10;cuZU1c5gzktftl959dmokZGyzR9Y7T2XRSVg4FvadVTjzMwlL22YtLTz88cZR5xXIA9QtWpjkf3e&#10;R+T39fz6NobRtgIhvnOqXngMoLdZ5v3Xz95rruhzYCx0VsNdUGRXHO37wFiZcbRRaeLzI5rRvfqV&#10;t93iGxNzlSEBY+XpFjScYqRss1CxOX1Rz64iOjS1tXpw2zlYFF/r9YXhAJ9zq9aRKz83Lw7vsj5N&#10;LgGDWQ7TqhNxjFjPXQBXwWDs8hh3o/q+wJvQa885d6G1QLk53imiKyk2m17BvZOZA7fRIFZffInl&#10;agmYtNEgJhy5G3GPS+tkZvLRpd2b/xRO0tpPZ++R7tGiq6wotyt37oXHNoCeXw8K536/kdUt48TZ&#10;0PZY+7c9vqyNI5lm2qnD8u3xo036piBR29trj33+ZY3sngzy++HFiMONV0b6Z00h74DQyun30Ijw&#10;zvOlXbW9+SZGdrizTjrr4XPOH8XI+SN7i/wSLWBd2r8wZsj8fNYZ49kTZKXPYmSWEXG8RwunCMKl&#10;ogciJ1f89dV57bMhvhps5qnNGuWV45hamZHzfIsDMwd81anLCJA/DWIN7AQ+P9iXV3vVTLTsspsZ&#10;NHiufhwghlvZWpuDh04fJT8zQWyGwY48R71XzUR8mgMDrEGQ12sm0tFia69P+ioa7MRg93wZTCSF&#10;zORGPwbO9vMjFluumRjZ0FznRC3PGNKrZmKqV29zpmweGQeuyQWjz5pnjnuie+o1M1dvVs+80+eb&#10;etWMO71mIDePD/omckHOmsH29fVmTOW/ToQRtiCIferyleTpGkwrRZ/dCXMS55HQqJdhfBnNSxLQ&#10;2J9xw9JXNQCLK1ljZj2Y56cDLveKds+3ORkkLltfmmGMkc8waq1mojHXuE3PxoS0bxTeeG3kQQTO&#10;8jA40OAriWZmKfA6bOLr73ljcLteJCubPOYMzIFe8UOW93m6wbIHu9t79qaaJI/EJPd8z2RkPL/I&#10;60VGqsP1Iq/p5OtnwotXYDOGxgcMir3NHtxrgkwDhzRLgiNar3hDhHzExa1Mkq82R2qH8VUxE2p3&#10;TRKCY6qd3zP1Bj/4nH4zogoMVtblGHP+zMsyvCfu8loVzzuTv/zZrMT921D2JpiLU2P1fdYc61Sj&#10;t4Oebn6b8LSEsthswIWjZ5v5ms9j5q/3HDmcl3acaWL0NkGLWCw8+oscQKEuiMhGNlf7OfLU0kdH&#10;ZPfygMwhPgs+vPVhsbq9rL5xNWQL9D/zIjMAIXJeKa7g/JpZ5bra3OT0mzNZuudOo8i0ex18055r&#10;/17PL8uVt3xl5vEFtefav+155jrn5gZ8O4GZ9ibac+3f63mita17+/5rz+XWNC3CEY0XiCi4fAIQ&#10;ftdq/c0rjQhkW4NioIWWSKlpM4R3QISIbkurNzCG7Gi7U4lMe18IC4rpihHcmZSVF3u5qzefLl9I&#10;s/sVg655wpUp+TWwkJohn8DKBPc8riAYg4j79MPSyg3w1/rZ9ITQA9PFwtydLAmBV04gsFYXvY00&#10;ua0LXe/PGrS9SGKeZ5zicjisF3DMp6t7MyxFunKLCnw+4jWMn6iGeljbohA2lXlEdOTn3xpBqZeN&#10;sbpu/raV+/bbYUQlYHqaTkhBJqIbsa9r+HjXsqXtERx507zc08ZcV/6rtQ8ajS/1OTK9mUWAo7Zo&#10;mPHKMnWHjpubJ3qFf24Ibm1vdUYWxckQo8WK+Is+3YklNxsJ+j1Xa907eN8y7sO6OLVb8InhmCyl&#10;1uX3KePOsHq1jHXaM5h/a9nbmnn4xZC+meiy9mw5eQSgccjp29wZRFqaBEmOkNf1txkwaauOV8Dm&#10;+kJY516OnXX2SWa+fmZGebGjBMufPqXYZpBwzerwEDI/wgVfSTREr1ii5DbzrtqIQ7SKWXO9zdw1&#10;faXv3CNnA+i+Nh3A5MeL6T0hK4OYyz3wP+FHwdnz+85vVhDMgo0J9qnFK3rOyTpE6vMzw+jpexgw&#10;9mfYt3s+13Z+J5FUdu79HSfWDjmUzIKeheOJ4InP/tlp19vk9ZIHddqIr3RmfuTBMMU4ddkbk5fk&#10;BDFY1rROI56Rh3rGxPhgT22CJ5+9zU8jWiyUrg+Ike0FxM/CQPAKa3sfxMFfHEN7D+3fZ88yLsXN&#10;1I+XzuO4o/Olt8e+G6JionvOekfc2BWO+Mw2glrs7zi7Aw0WiVJbq/VpnD5/p8Hk+bhvoqUPU/7r&#10;0u72XPv3LJ/tF8RRzta/s+c7rec0l5cua+7LdX/aek7kASxnbYxNF8fWrGr/NuuYP7SV1Eg09+rf&#10;9lz793qeue0JVTYUzNeZIO25z1szkV3XAqcgOta0z2//s8awiGND4dmWWFK3NIlWV/v3aduE8S2L&#10;gEjSYJgWW4mu5D4GgZNTw2N8ZltoxCL/AepHa74fpo3nrwGQ+XMkLeSZzTufxBqQ60ZbLZEHltwp&#10;P6/X3hxcr2Q08jOhraYdGQt1Px9kXDtgmTgmuaJpCOFnwqntu2Q1+iQNmjdktxmwOleUPBuJcV/7&#10;ebRobAMXe7mvc53ai27/NjCm9jEXbLW05z7pU6IWV6/gkNKEQLqcLyLN5fN7xDUZsQV097ExASxs&#10;+X/0yqvTYNMvwxgRxM9/itHcys8/QAqfWl4TL4i16VcfYATMzpcMPxPZsRmzrZ+f74OVD+PC+UnA&#10;rBJSzY9/bto0Md09R2wiKC8n/Pr+civPT57Ya5uqsqo8sypbh7IcjLDm8xNlmfA8mfD6FQa7gQ2n&#10;STTwtDZXlJvIvGCGb38WicXXgV3tsfbvaR/vGH7o+Tir9Bugc11NCZ3WF5EOnPDJYE/e3lkk/H7+&#10;LidcYAtPUTX5d28b9a5aZqisvs6CyWx49kfrLWZUESh5tiSyTdJXQWyTOcTz15FLGF4Hvn4ZWCWK&#10;Gxm6j4Jj02nmhlivXFurcEOErKM9l1HpV0IeRmsjctEcFMjJ+3VjWfeadeBXc7XME1suzkhAaHiP&#10;nLedDCLbvJ3FI1OV1B6I2/a9sU6JXfV9a4l4NJaCfuquhfu6kxka23dCIDZSlPqCaX0bmGNXmLzb&#10;2LLV3i1g/CSBKwOf6HpMvJ5vlWnbk3frZuD6eEQ2rse/mrPx2iNN9lk6+8Gvca2V2v49/dJnLWiP&#10;vX1T0SnNpDedwntsv2J73skVgeEWDjLfFBuvmbucTWNplgNNQGJti9VgzPPHzwr6CvXHLraLzs3t&#10;y389u4hM32uiOf1/zs4FyXIV16JT6qy69Zv/xN7aSFsgjE/aL/pGZJ02tkAI/SWwQOIk+ZwRXyil&#10;D1OM1JOVfOQhMS5+Uu7/IjcaQVwBBpJxdCnEQpeqoDMa1VmhUy1uyN9Wbgjo/QuqhcT6+vqvXC2q&#10;hVndfLVWC4O1E+YnUaJQoespgsoneD59BpYUCVsCh9UioeZ6LkhGN/cJfru3OLisqVL7+LsnjSpW&#10;lS3pidaw2sbYqbvHMRPkqHBiODYfrVbuK6csY43jZlv3Fv7gu4+QLBBN23n8/uTg+BTAkcbTZ2BH&#10;vVy+in7WExQJCk5Gcz23Y1fyXU5TSJtnYOVF9IyJoPcIM35ZcqTywyUxTFKkW6P65lOQ/EKMKdZd&#10;gvcLq6KhkbxvZaenbEV3afKEWr3qXEJiB7qnNujRajF74XD5YXYvsmu9HillXq1q1L6atMEh88cc&#10;btosz8Aisk3JlPBuFVrrpFTQ3cWYXJLmUoRLZh1LZxD9Vypkf3UKYrUHsFqO1bUrWHxGdipNM+rR&#10;av8jy8nRDpwym4lFVUlV6B30JvxArvzAoiE2/XhvV02Pljj/tpM5MnBy56+UDEWZdaLeLNdeNRXF&#10;cjfF838/VJkSVMrRCXIBRR7mvzn8bmkedtrCji0UunZOPmO6nbGyhB9tIQ7ST7SBXmJfyoGucB6b&#10;478l2PWIlRVQx5NUGSsRiNDs/FNPyaW3fKO1HMHgx5SDKP3rEABaADxi5fgoDhWwRPpme5kCe2cA&#10;9t28tyAJNpG1HzzpSz7DYmfThDSFBCHpDdureuNaSLaP/6GsriBUckGuWuqn2eH78uyI8+MHT7Te&#10;zg5TzkqkiONav9kxk2uSipG89+sflXvd5iVzEf99sDJ4L1pdkwg8JqPPjzG3Xkgi3uWut+CD5Jgp&#10;N37dfTylaGt+jJztqiuPmbcfQylVjNBX2X95zb/V0WHsC3yfT2+Q8UWlPc3+kbDazj5Jj7ztNa90&#10;02H1X4YMydes4fQ9KQh9ClsqRQMEI+JZ1FuF+jGzk57A2bw5oXHLM2Tc3A4LK0mvG8aoVBim/jSH&#10;rSvWeJL/Q99PyPhpQn5fWNpG/zj8UOn8logyadjj/Dex8wMKszmr44IuHwqGx/lvjSfSnXIWTTPT&#10;yhZBcIMJuInfwpnQI05ggq4Cfozw2rcIDmhdBS1MuXpPlSDl1+HSS3wgjqNkwRyNXF/ozgwJuuwO&#10;FegO7mOKRxK8UK3ZW06LP62c8u4WRtkmKWxMjAMxMt0b3eE2rYlhsEXw8LL7Z2yT3JIKJ+omn248&#10;fmMCcLDmu+Ix5QNeMxozmH+ObRmDfpc3w3s5sd0YH8lmG2TKxTLkz+IZ+wIy5AX3DnSiJquKbkWn&#10;mpqYs0EDKuJqj8m39Zqxroi3nNd8G54TlcGjEj4yFjkSWJuy47hXOBydYU8cAI7Q94osBidwKDhB&#10;JKHNG9+hm4zgt0aS3My78ao8yeieTssYsgurt6GEzUjNVgFj9R1oj5lNcVXsoQoU9VX2XwkZRwA5&#10;aEn6ML4tLoFhiQD0yaBsZZsYDV9KPOJiC17y7GQQeP1dcgR3CiesLQp8piGAssGnO7bJO4Bh5MT+&#10;ff2+MT03jqlE50KksiS9Rx53xtFv6jXv2QM1ZW6fhBgeBR5tIcTBU2rBAZSErHU+xJG8THmSMFY3&#10;nwAqG04dIwFfRLfgeAw9m+thM9Q56Kvsv0wXhOfT9yKjk1hk3x3yx4sloqdGvKqYC3X5btzEMPDs&#10;E9hh9V+GDJIy5YezAL42yMtZINb0+2ugsyADi2Xn2Yds3qwZwS4OK8OKA453afv0ev6xCYIlTsh3&#10;XKev8pPOSwmDca5AZZ3jybdMp8YVnY3Sr/BFxtDsveVx/jvH13lVbVzIwUVj2MeDwLRPFTqdMR+P&#10;+7SaP9S1J/X9JlIChwq6v18N3qbUfxRTJls63yhoJ94pCZl3sijPUrkG7fiRrpO+b5VLpO+7do0A&#10;n3USeD7G+3j7cjo9g8Qjnq6Jd2KUwa/v8ajxqXPBKlCxBk0v4zuNFBQUItPjldTZexTiZIF1yObK&#10;4K8Zk1lO8GVlZ8gc4IxhSM++qCWIcB9R8vRTIZqQsV1K58G+CKHxEDLISZ0Z44NP99P/E+XAREXt&#10;rYL562bjF3VMDqHB26agvsr+y9jm9JvWlbm0cTxSxhA5A9uUVNJ3o0+M7KcqAyLHDfwl7XZY/VdC&#10;Vh2g48D/I868SUKWXM0vwQeyrq0Zqq7iEuTUm3RyBmNZV8Ca0EuXwfgztHnD04QLZIudwu8QjI5f&#10;E8q+wfZ2diRLy59Jm45QZpazcBlPl790d5EBgK6TmPU4/01sKmOx1oTwqaiOx/mvxxMIT2LGF4cm&#10;NtC7zOe4ZwR/LVvRy8ma6pjDXcqmBebQhVMFrRNCN1TptenCw+l+ppZtptx7/ReHdb4lGfsZE+RC&#10;SSOL8aSTXvLI9u/L4+0g5G9R9Hffx8/mVeAYK1nr754xh5Jk7/AsiZyooSKOoxeTxniAAS4nnApE&#10;ddTLxygmRT0dVv8VOw1HkAvB7xK02z69JiziP+55LhiGeAZzYqq5hPWGPOuwvHbD/DUPL9a0Cj/i&#10;LY/zX4+HGO3/xibICvyFGi/j8U9legOq5dS0PM5//X0OsX0GWNQzP9Dj+mr8FkUI3jMii6nne89Q&#10;09D9jRoCZD10hcQjZTjxjlalBK0HmKMZGwQcu6XqzkrN8Ez9N+f4V/ZCKMP44fC9PJGxaDUwlBCi&#10;lNOQsjFovlaGiCl00WWB/xo1UrKFxzfmSJt2ci+erEzGTOp5qEhKU/xME2jX5IgklLUMzxg47pmq&#10;AVL+R++D5kyDFCmbzj1D71Iji/WcIZLIAzdMyrTOetEZMt07fVKufRU4s0wsyUGJMD3iCPXgZq7H&#10;aG8vIKMJVnbmtfGC2HRlVI4Sz44S6Zw1Mdo/l3XYV9l/JfVhy8qyG2xLVSXdp0rxEKFGo5Pk4QjQ&#10;TjLDAZyWGnYa/skXa8ZArJ7eo5S3L4oserUKGBMjvomO2/aZQih8sn6MMH5EwVTtVlNAmM6/0ppN&#10;kf7rs7mWG0vk72dzH0+BnRP/0IdwOX8+IfQs4GzmKghbfn1zouj3UJoL/Iy032++j7/cgVTExtRo&#10;Pe8jTdDVr7rhwMqV4LkeMdiVDIfYmcoVKJpo8gZb8Eaj9AzMqf/+Lm2GSmG5UD7LG6XS5/5DduQV&#10;buNPK0MBRg6vUrjRHJPlDOd24AJXt6tl4eRoQzxJkj/uM6TOkOFKuIJCPbgkJJBLp3CsH6M9bJDp&#10;IlBZbNBVpTx3WP1XYBbVEMieNVZN300CzkD2xCDBHjHlsTpB5MTwULw44cQB+LTfxYfcjzBli8SN&#10;vYWVDmE6ImRK91U/roTBZ9YYHYzk+RnYRvXSpq4b+QWBm4KVbbthm5hmlYCTy0lb6qStjt/+K7HN&#10;5VbVNUT5hBGdnIsivmeGSQSDsHufGPzGEmhGVp+tmRi+utDEmlHztzAExVNVKkSNFuUQDTK+gOr0&#10;iwdZNyrH+eur7KeWcYTUY4dBMyfYmPI4/03sNDsXJvPs1DbjWdZxP7UKCqZqqOKdPxtOyXFzb6gI&#10;kniOfWX9l+e7xm6IVPW0G0I7KFZ2c6LgdOnIYyxzY0f5O2fIO47Iwst9xO+KHfGN3YjxU/4qdnh6&#10;0f3d88qw+stfcQgQr+EfPhnGZZHxiAHH+UKJlgPiSC1nyAgI+3eI0WbuSH2aDA7f5Irs4rj0o6vu&#10;C6Y4NGdUn+eQ6YwPzY0TgmJDELDJNZRNfLZxgPBPKaulnZDV74+u96bZgDKA4fAJGRssLOC5Zl2t&#10;FenjpMQTgdkgIy9SvyOuycxv1vwhsoTbj0iDeAO+EXRm79etT5P2Vi6U+fpFnCJwdWvPQbHfjP/g&#10;cVVwI5PtKVdQMD339H52+HdMvTCRby1+HBDYSLl+Jhq8cVnNkVJlu6XkRL+k4qrZ3XSf5kt5CEYy&#10;zf4Y/SxEOm/TDMU477D6r+Q7pAuotU3sl4inUypeSjnq8rEU70apCgHa/8rEJkfosMwfEiZv/SIP&#10;JD+67ILH+e/HOX6PU6pHamWeW50ESE0pMzkJrLe+MmjXFYyqPJpaX1/ZJ1qjHAfDbQCQKVWRhHta&#10;w4uMFek3REefNFNOwi/E3Bwfh3nBy45HWK2lBGV2Wdu1jO9rM/bXt6DD8OpMPK6PCQ5smizFJkQu&#10;c454bl94o9pJV0u2LSOFxaDK56eJBW1qCLwf97gfEzZ6cyrI/3G8WBXZ4Y+Za8YgcEiYzPxd0SUx&#10;gzuuArJyb8t70fHbfxnbeIwdCwVZUltXfVK5SBYs/EvtavtjYpImatJEy5fWYe10QZzEewSA5AHf&#10;0gWd5ywfcZTIWmxTkULhqSDkuiuRDAQiiX68cv0+0/7LOFIiTL6LSqILHRtkbByzQxTVrR0Zxr68&#10;RbE7CJtZgtZh9V+GjCfcwRUUisztmXSBoeGNVxHzvmayPpxjQ9FF9s8Czx1W/2XIS/4DIUA2qa8Z&#10;az2tOgQ34eZOF1hbiM1cM4ytpFKH1X8lZNwMlVqB9xRlpkHmxBOiiE9z4lCjtseQgR/DZGNilzVv&#10;FEmqZ0XX+KjsdXZ4ochtPF1hcDPm+pTaaP3X444rW3NK6GEhXbjR0bpd+Ge7F04cvWLhBCvQXXKO&#10;HVb/5d3E6nHukNpvdV8YJDrzaMhZk/upTWzJwqE52Uxv7rD6L0PG8WB5jwGZdtGkYA6mGR9iejeA&#10;SIQkXBR4btpdh9V/GTLZtCYUpMJ/W/SQmeBpzk/Lm9o1U+pM6Yufjx9rGhx+XwQhfY+1bXR0ninW&#10;FJGaUA3Qv3f0r+wdFG4mPyWS3JOSb8MiQrG4UPwZMhFp54Xh+4L0+8aTTGSmiZ5H44b+uAlE7U+u&#10;tsPqv7w7coqltoTGd0ndWgQi1KmK1UaRy7xR7V5l+VKVWMIUxxV+s/5pDOMSaQSdUcYb5EVeoqzi&#10;G3ixZjUqyDX/VmeDDTIxZaMExP/a9YtVzOC9fmZzI9N9VS2MemRWsJwPnA0T1Wqqyixjjsv4827i&#10;lsqIsCoT8Nd0pHGuoZ1B4CQXZh+9yQTw2ji9GR0WN8hznKIOueB+lIEhLdft4taPyorCWbj1GMNl&#10;PnPtSAhRTWxgp6+y/0oKXlO9iEhtRQh8eubpqQl7KKK1ZrWGsmxueUIdVv9lyEuOH8bXdtejAlju&#10;t6UulkQDOkqWDCLCr3kx1jN+gY/V1Zt0tsB23z+N+yQJXK3J9zUrmd+P0WZutMXzmklwsQpMwaVi&#10;HW2fl9KJQyYo9TloXkGAeNRmXLzD6r+MbSKSmY2gHUWQdsgQr7W/fwhoDvg6MfomV9aumt5/veCR&#10;rdRBTrjt06snC4fsJhe4bYFIUqxZUbSY2LN9Xvx7xGV4tysEeCgIs45PEzq4ZqTPlCB41sige3yq&#10;qMSrtn5y5m66NgGUKjRkWtnwvk4VvSmqzTup1tlL7tmacZ1ULROJGRBJ20gF6R0vhJ0BvD+Gqblu&#10;DN0sL2d6CBl1LjUV5e+T9LN9mlhDbCSPgbw9JqSUp4rH7iDxEDINo1I7I66Av7WfKpSzWQ5F+eG2&#10;GdiD1f7rbZ4TWp+u1ZJIkOgA333NBJVcu8693/i+t8dMLDgJ5LD06egn2Np4nmRCPiRYJEw6n5W3&#10;0eP8t8YjrBx3qGAKmPW4Di3fkis+PZIErGn40FeGR78uy5o1q0XBa7ucD21nzpDxsFZ2ERGMDadY&#10;DFKCB8pJcUgHxYQMd3aUBQEya8M6LK/dq0XW+1jgmKCTqjZqwdE+nuQYFJuYBHZI2ECfxqOU5k5T&#10;iqN6+c/fJ2RSOODARkzww/d1CXDSIcdsdsLwvPvqvWo5zpIBHpLJcLJXfx6yFhCVjXoxp3QHROAA&#10;7N3YqGfI6DvmM9eSWgiOCKCPFfmWm5gUg3A5F7N4cwMky2jvqghvFXT9sauTi7pUJ5peEOEjGwex&#10;L32V/ZfPIbzJNEAeB9pPh0yUPC05TswlJ1L2pyPjhCAzo/Ih5MalVDnTITcGCGfeuBRqStVVsy0h&#10;vx9CxtmajnBWD4fbsM2pMwnR24TT2icGjlJnYV/Y5zHvh5CV+5q0jfxlq/qn0dBdtoffJ/tDz33G&#10;/wplBF9HN43IwkPIRNV9dg9ptaN4L2mbyp7d89MKBmFuYQk8g6yosJMUME8wdduadbGihRUpn5jg&#10;/TG5Y+n5R9/h4qPx+CFkqNPCnazTrcMmHKnK5GAZLg8obFP8y6kc2IYfUegy9uohZIK6UKR2iuAy&#10;RevbovCz2SlBbDEZdUGW+p7nGS8bkF9QGAEn3fQbkA+lKrhbbSaTrrBHaPGwkPcQb7fM/c47+q/k&#10;JP+Bbce98OXLWFl5GH4Gchzy0/Lb9uMOras0bsx7BnCfYVsYdC47iunWJKrbbBzY7TyTnut8E5gn&#10;yTwv9pl+IcozjlkjbbZ9hl6rGIrEta0jBWYs9nXuFRk0yfUfrhmT2r4E6peV1dSwDQGaeOXPCCY1&#10;KQwp6c0gpIOWp7cfQl69AkSBtgMrTccUhrczlfWCTMsY8iUDY3jmVGTwGDKbXMGAg/d6LWhU8c7G&#10;aPDtQaEBmf6kYvHPIS/+ToTcXiaMG8iVA3jrdUFs24wWQyItm/P5HPLq9cSXt2m87Hs5GekCCy/t&#10;kDkZrhsckc83kDkXdlDSI/7iGmUHfGCVpbsRYIsV/iZudt5na4LJQ3ALK8VonCdO08wn8jj/rfFL&#10;FJR9uWi8R04FzmxF4P7EVOpnpz3W9SWdU7XHyue9wemHvAqyjZyHQCZLerc4fffRZAq5/ou8d3GZ&#10;7zJK8W8yPpMMHo3XjJKPjRnteZQfYuNcQKzY2dgzzsH0883VHHeBaJ8LfVBBEexdRq7pCIrObRxs&#10;TWaQcnhzpnZ60ZVOxiMZzM9qOHQ3d2ZhQi/cr9tn2h/jyW9Z89IQKytjRr4vvHaf6ZKzQG8ANjR5&#10;hsf5r0/COp4MlEvUbBvf8FfxeGblcTd7pgOT51P5Az100D5aSQnF+/uW6rKeIx/0DHJl0JerDqAT&#10;OV03THygTRQSpGzSJgGkyveetLlB+4VlkO2G6EpG5rS1AY/zX+Nd6aZF/XAgSxWP898aj16Zeg4O&#10;XZ26kAUe5781nlBmUiwIz/jVsk+X8TMCQ/BmSnaPO+6rnL41K0KuXxtHXB4fziJK9l/rIh/O4g3k&#10;OV98YOyX8FEkgweh0ItGvXv6V/FHUdqd5eu1G6fU7hUXQPXHk/vNHnCCc89w+862qf7uzcqQvebB&#10;4lD9rEBoy2OE0LZw2KO1Fag+U34vXOMMmSCFE73oqZG8YOJU8b+cGCROGXBH+d2Z6bA+nDoMU/fO&#10;hVdSW+4zNE9d/1buC7netqx5D79Dj+F9+5guFcmb5tvPMIZvbb4Lk95UxwaZ2q+vfjza40LoU8jL&#10;mslO2lzfbWJoWb3dGi6AZd51bp9CJrckOdek6qKS9dOqYd1y6rhES1ezhaYG83gTq13pg2xuYtCN&#10;AIky2CeP95qTsZMBMigtCKWrVKZcp6n+yxSGBeCTcVBaSfKxU4mkASd7TZSImHPNGBt4D5JvdFj9&#10;V0HGlE/qJPOCAGVfM26Qegwn23zyYMHRAFzy6OI+UR1W/2XImPx2NhxyNajIg7/ERs6U3blmqgMq&#10;GYk1v8lDUBGu00AOqS/EVkkrDshc2EZBYUcJ3gl7Mkj0JTfpObbZ5MrBJQiTt6TWotZ8UfKhoN4G&#10;GSvENdvE35TS8wJyfxeLbPs0XD9JCN+BjJ0m7nADOEFiZjE9O8+INKXHjRNJpA5W0j+Nw6A2Uj3+&#10;NqsG/6DJgK0gOvVizYvuOXOYFmzP5F0BjtD08njqx7QEkWgKadyp2bLWVE16nrkXu512MZjyOP+9&#10;G29q8rgOrd5ibj4cCLVd310Ox0yZrpW1o/WWXxDEc/qhHA5bizaSHd0ukYofbL2NnZDbZV8cZcLZ&#10;SPwZHbE/ul49ODuR7a0tHZZrMUEqSFhWIzOigNXVBTbNNWDH3Txjm9xV6zxU0u71V7CQ33ZanSSS&#10;jE/bJlIVvcMdVv/lfZbRa2lWFvncSD5mkUMRGP7Gvub1MdgOlDzE9gJZ69uSPcltmZDBzuaqoArP&#10;oQr0UvT2N9hexCwShSYe26KmFGZP98KwVf6TXk0rrRf7vOgOJP9mHumC7UV9RFXdkshW7aFpl31n&#10;7/VTSoAJew8CV61+eQ6mdmqeENTBeKeWMV4VJJ+sBY3O48PomcPmb36YF6nTaUbhmFC/jYAz59VX&#10;mLOTChQsihIJ9mzdRYxle8bxrO09HsiDTYWZYsbstvWIaglNqdRWLALHS/b48v7Bl5Rjr4fos+SU&#10;tAlJ3Ys3KbmftyP1lRlXuUKlk4YRL/FYESCP8l+PxsMTLkSqvUlT/bxbzCbLRRl93a3928vsSX/b&#10;KaGvwvNBsQu2dEDHR0Qu+0Oq7gs9t227rnBrW4DDPxUBVAKYeXu40iBuRq+wr2zDihYY9uQfQvdo&#10;ER/PB3njeUEWo6cO7W/enw/SoeT+EGHJf1s1IN+cD1yLcM3xFnXYXe0hM5lIXD7UNXINFyTdwlDj&#10;TTLAxsNn50MZpPlZTlZP7VERIRJCn1UDkw3/BEjTqw7vuOsGaVyZAxDqibYcmuV3+EeVTg2U0WqW&#10;8HG3Fhpc5+MZdLrwfMB4rP6wQGkjwQAgg63nPKEhJaF8g3HDDmhE7IiKxzuo8kTj+no+0BOcM41B&#10;suczAYv9nfS0QYJeM72GDAH0kw3SPpq9DTUKnUhZ5Nu8Tt3dZIv4HfWq0Dvmq+rNkqxTubbhOJwP&#10;SUBOzBGIZVkBre9P/5X4U9edhImdFFHu+iyqYGrZKg3r2gfpVN7nD7z8BFOFshkj5NIj3RS2rJOO&#10;Ke6Uicjaep4RN3azFRksxYE7lP4rqVLp6LFO4tRpx3qdpG+5nQGZ4wrOrBPCOwojFFWOG7pe8AFc&#10;SVi1epMrDhWRWT9LpDqPOiFp4s794QhmjTdhdsEknvEe4o/p3VPgYdsyvAzwMX1WfRRQUBpQdE1b&#10;DTK+491nUGVQ+sOodOzuulRZFIFBKQRbmByvbzUl5/xn4vMFbD9eHADFy2MlUuO8Kx52pAHFkTwP&#10;bXNfPjcq2EImRUbp1G0Nw708ABKYFIny9DLLE1iMWqcnAGDr4Uns3mFULDn2egWKNLaTjTxNndPH&#10;MIcrPWZL2KBrYapGiaOAykP9bnMFgEyHTHgvO0g+WufyWQTL1uJ2WQqtMWhh09Y5kYDdm/HzC0xv&#10;bRxosmbsxcaFleV7vONR/uvRlZCjRLZyMnjUcd90kWmQmHSPrkZh5eEXSgRL0W/r4ZglcZLhngry&#10;ZT0nmNwHOokQp1jE8YpPYZvax4NykNrTfIonKyespkw3dqiXnHyRgHI2H1K8XR3pg8Y8zH9zOA0P&#10;qFuJcycXsKvuPcx/PRxxn6RGNnumqdzuEnnSZc/CnxR1+TgZJB3WoSZDYJAkwG9Gcw5jVyZnXKZy&#10;3A4Kb/Ps0qRJDUOYT+EbayulI+mgauTZHk72Xg+fkYCSCmIbSb7MzMaCSRqqfSRYV4RUG1A0/xRV&#10;cDCqzoy/vrb+y3SwvFo7VWDXD2O39WxMcs6Uip1EgRn6BiyeGgsOxHLMeIIFw2bYHKRNrKxCR02x&#10;nrPkr/Yq9mVjgeLvTsxS4fkmJ9pT3VmdZNfR2n8lkhdRdxIxy+lmZM+ga5zhnQACVMm9E9hFlF5X&#10;i5meWq8u756Ctq9vO/aKd9auLiLdw/rLpsAF61ctgVxbjLegsauGIYefAb5UXUifTvP1pBMth/Gq&#10;Ti0q3EstDVLOlJKD8kdaYUZs4MdyTK58BaGQZ+2tNro4Zq5KLm7fFKcH9RgNNPWQt1r3R2VerqvY&#10;NNI61AthXadaNeTDe0/RiY6IIUuNEqVcjRYK4z6YOzKx4k2CkG+4J/F51YgJJmvac5lAQmrdEuhb&#10;kuiNFdpX9sGKRYHMppyYpwoKgETkzK0Vq/HBq9t4n0z/jTNJTEimktZF1rviAvF1j/Lf4+hrfett&#10;Thx2BwrugMPZJiX/m1Xo0vj0eciBjALzaV6MRlXJr48E6I+jyTlJ/zCSTq7Hz6M5rdG4hdCAell8&#10;Hk1jsVwnCmzJZ+Ox73pglQS+X1kADCveKhVJsKWUeCxNzTMIGQHe4nO5H5fs4jd55HiUfDsNlvrW&#10;y5ECFNcRAmFLSeXY0NQpJsSZjqqOR3rPcuOgLuzs6jY+brKY47MqL2tqD74Y1w9iWajJUexBx2b/&#10;FbhFwee78VlUyJ7ESu4nUng8pK3XVj6gcEsWF5CQSan0Eab3Nc+HblwJLqGY5Tf6KsVcTrHARFSd&#10;Taes83qUn5VTpqVgRxPupTR/FdTu6sW4ATFOOggkWfi4niNM4tippBFrVCXSQoJKuEjep25W4W40&#10;fWIiuo08iSx5BdIjWlmuox7XKLR14hiyaXggXsCwWeJooGr2x+kr6/tG3uCbM/4Nt7nn5SjsXBo7&#10;5qbK3+Kfk5f3WSZ/wGmYcRzeotpkxT83qbp3LdV7GKP94Zfa2QkX5J8o9eV0bjZcoN1n6TOmRjIc&#10;9syj/DfnpuKCXBHp99V3z6OO60GWGgs4PTsfQFDQQC2mrJ7tLe6tbKH0udJV6E1mkNKQUuOHQdM2&#10;taEJCzlFJqFO+R8XAv+PFqXpwCHNJi/lvtCw15tYUSOG8FmTXT6jLB7lvzl63vTJ1J71PRk3vSea&#10;aHMbnoB57EYvwbHtuFB7ftXKvyVQnvA13nGKEeY7kjzpyOvw31gPrNzybOSdOXLsUSeaYC+5ciFO&#10;LVW+PUpOEiNkFg8lrIYIrsWO1jfxULcbn401w84Ziu/H/nDwIarP60H4ZLRH9/1Fit7ticBnYH2N&#10;0WTwffNtnFW5NHr0l0fH8z3iikBmWkoQrjrBLOSqSD/ycbC/q+xWek7yRq5lR/E78YMjzEUGqASm&#10;HRGyg91PXzccYL2sE1pkwD29HWGS75HSFJehunG1z47+VEHj+wGA8fvyk3GintAELUTVPGB88MGZ&#10;RSVJTIorIJIDk5/2DUEmh/yAQNJH3zdEEE2q8iGusYZg9Fu3ZR1877yeEw6J92DRxWflzGveZyWX&#10;GsFXRkwra/M9FVZ5hR1K/5X8TM1gEpN4e/slA/RjonQlJjSaF6ybSka03Z8qG62z06EYxwmNckhL&#10;E3o4Xk7nvTQmM0Ae7TEXIiNKa4pN/CyO1doWiRyvjUZV6xIU4lTrDO0yp1TK2kK1urqIXPt8Sizk&#10;+QmEPJltvorivTkGYdCqFx5g0cOYQQOrDQwyQDTpGs9YaUds/xXoBSyVi/4wVtb2YSjVDrxRdNfA&#10;/sV5lto3uHiTZ4lrQKH7RLL80P3DFFKnYoNaKYa3rvZuX/v6PhAGIXoXbqLPM43A1jd0AUN15/J6&#10;y1IK9yoMN9DI9vQmwtzkABHHQ3YnQg0XFaPPPndHXUjtS8aE6ZuD6VMNKMlE6H6JLzi6KhUHxTCh&#10;UIkeQqXxfEoglhxiZK5UBbpxqmoxy8MjZvvaPuwMQRHY0pg0h7eMmG92Ru1ZsrwOz1uc85oSGjKc&#10;Pz6J+tUUaNzI6n43HmLAFLxtvodQPy5mVZLFmziFGj+Xo5VMs3hoAqsJ0ZHABWW0pQ1t9Nm+qOlP&#10;OhaJssK911OhfuDJ0NmXjS8hXlyH8xfnmin+wTrVrT5pgfBJV0TxRePfDBqj1fVGnrTBdJtAovM3&#10;BnafQVI9oTqllol0r/QnQs88UbSGziYpfkcfjhc5hedldvlCKb96x49jQkJ7xDVvtT8uyXDylSig&#10;PBX+5mk5cFhfoAO5bT4KFfG7+5aue2l0hLOI/y/mhnv3BQrVzc6flfrWP8sleP5syUWTJ3d20Ush&#10;YJb0e0SeasyequlVMqrNm0My8A904oV20WFoWREwOYYvdBFiVWqrHmJRqnn7LLamw1oXmYlrGaUr&#10;3oQlI21CCPQd7L+CPFUV70RlGErUoRt9NElwxjn1bGqcsayTRhLEUgZMHZwb+jzBpCMkIex8U1TR&#10;PqsGZ3EKCVtv/U5o1OAycKLsM0uqQ+m/Yp1qhpqMnuO7NXBRjYGb6XDMwywzEpSe4zYpsL+gvkc0&#10;RAKtXLDaT24Il2q7oE/VBb4zC/7XaYjyCXSzeBMD8wVuiTuq6Z1gqstkCAEvRf2zrCazZZ2t4nQo&#10;5wxIfmRr4+D0Lbjwqmz6f8tvVBtgqwX9qyKkn/gN2+b2I2om3bPQIFfU91gs2eed3+AltX+TDnl3&#10;fQ4MO6iE+K7K9gf2SLQKB/bteojyObkYPvqsoxQ1pM42kwusZ1RQXOuUwxEZav4ksl84oEET+Pbj&#10;1DyjQzUzjFXR4yPvmzBNIGJwrMRndfFe08ow96uTGDT5gq/AIC1p1XW4FykQz3Y9adyPth4MMKBU&#10;unFq4PYvcvml02dCiq512ZaC5p3ER8oPOeYNJlSW6iVNq5IjPcItejT1BjFbEWPbMhrpVQ0pa+pl&#10;drhJy/b6y5uDOzyDCZlYNpWB5P1ENrhxou7k7Q5YIiW+TAtdMe2jRzAJgKrSVLsC28eNvqJPrnSb&#10;XUribjSk9qG5K2RFZJHZM5japiBN9a3uvAzNz+Y3HbIoHG4TYoZ+EydEeXq7ZOi/ggNIBnq2iJ/e&#10;P5v0NMelkWDbTXKYgL7CE12aLA5N6LLOzm+oSFRFycCqbA37vD3Kf3NuMOXMVkddu/pe+2jiQBBk&#10;MAxa/1QXYY/6YLjIvZCVZrjscZnHSr4xXBhKjtpYDMlJoXuaKolJocLFXiIGuibBQwUGxpsjtnXE&#10;3Gm3KJ1RBnu8ieOnER7WCC2O8yHdgfeHiNWYEJ6PFxKWzyKtA68Y811LY0Lyf8WEUNrbMaGMV+1S&#10;4iG681CnLhRyXCc4s6eUKxG2pSgC6QlBeE1LYzqk8CXiYf5nqjzDhE1nWFuNyVunZ86jkirHUk4P&#10;j/TToXygP5ROxziGj/YZ/aEbckNYTAntqTEE0t9QPYIWVKDQ94WECKcVEVJ5UatH7dF/XyZrY7do&#10;HkHmfL3rpmHBopWM2cIyb7yHHWPBBeQGtWJTlDth0i4jZT3NsLo4AglsaZ4zn5Zn9Ic17vt7kdyd&#10;wZOvzjV5iXi58bVdNaGbvewr+0ALbCmafuwq2uvYVeb8DS+iCOh3BsSLgmpKumItW25caQFrT33J&#10;xZK5nTJUymc4wliqwD+1TE0TUDarnYDqdtZxBPoYMGCiAr6QVngFyFXKHYUXdZjcQYl110mskKBG&#10;7cmLCNO+qef6H/6pzPqkBXy/vAKOB03GhLDdejcPeAhvBs2XX/EZboefJN7EWOpnm6OryLl2DNu3&#10;K1m4cVlcPHvlrFSH7xSeTBvhtRI12kUl0bOZfavVSt8pfKW1PFolzRXdnBKFCu1jhYkoL/tfPoe2&#10;1X/UjDJ2+qVet6qoEG33rQznQGD9oEuqiWWg9mtcY5dcejvZB3cjtTty4gyt56q/4n1OBkbMQ9V5&#10;CzehBM4RSHWWvNGx+gyCa1LyIWfVgElPwC4AVlcGxNXZG/31lCmiN8lSYXKP10lBqwKe403ikJ2G&#10;aGniIqmDn4Nzm7EIcgTRiZ7DxPtjz8HVzzH4RUyIitGundAaTAW7Y7Zw9Bd3P5OsoHbQ4032swsd&#10;zGJdgKiHV4OXdkDOo0VvuesMYI01dlKBwDL68XAYNx7lvzmaUFL6t35SHnypyLuMJnwfk4XPFH15&#10;1ImyuESEHILxDtUim8qHOiZPp1ZPD5fNI4oxbhasA/1il9Vwodg+bzZOAQeWhiiYqLiXjkrwlXwI&#10;W3thXaNMqDfs+Cw02WUN/j+1e4yHfLZPiPgzxtt4SIy3sNqx2X/F7qHAK0I/3sQ66nUt3BbrwA4n&#10;be8JRDqQkUAA8oV+BQ/E7guYiNTOKZay3z+ElbpbA1eA0mc0W1yYeQ3xhfOblmKFyk9IPfoPmKn0&#10;fY/y3xrtusFZLg0EjzrhkLY29tjjmhbGFoYKZ3M54aF4nuSZ5NOqdQ9MXNZzhEn4JHkmlsOuL5Ja&#10;4MAPYapNFwIbeWAoML3L+vB6Eyto2XxFeCdUlCdwwco2GtUQpjFGo42EXbOMPq4HcW8I0GF3EKMZ&#10;u3YS7P7aFKL1IVh5YfMtb8IduveYIgGn7KP9bGEYnJ2+5Fu3zleeTl9Z/5WYXOo1yQb4ascYB5Br&#10;E9COVBq1EhKpQWl8EX7IkMgzWpm1FP/w6AeGpppatRt4DbJB73xY1SCqVQxCegRTHT6DrZC4rTjP&#10;shLUitSLDxUYONTSioTMXhWl4hVzABsf0ubvJxZpdxVKO+rUOiGyEqxPws6z7OjRMnHaOWSkJpwd&#10;tQSSk1kROMYz1/Yap0ruJpoaBYXPnZOKz8VZ1FdVUrHgdlkK+NuKWtUcMN/UPd9BfJd19sOMzyz5&#10;DGFq+5V4x6P8N8ibs8Ax0smHzpibV+VRpyOx1JFytrPxgilwqSPFa6hayWWxOARhmQFN13CcE6EM&#10;O2Yoh2DGK9UPHSuVD96uR8c8yBhs4hr8nOqo+WSMkNGiqf7t0+rnQVH2JVu2LnApez6UHKrqKpZC&#10;tDSbGF528wQTuvmd2fW6KDvUBWMcmsLjMrCqu4u7vYJTVmdHKIeAKBbJFXYoHeNy1WaOF7zyu2uY&#10;B98NJDL6T1D3sj8dUjJVgiiE2obA+YNi0H1PcPaMLnLMMtO9Frs8JLxWAbMOpf8yzPlZ4rvdXY+j&#10;oibEP/A8LFQLZ/cN4x8E8BHmZ7k+NQK89VvtJMZuGtsfFI1t33RlUTZOInvl92faV6O3NAOeK05I&#10;sdw3ruighX1DE6wsfSvyc4Qvt/ZN6WBxMPE/ZDfyR7Sv/LX01kq/7Mra0EyD+BQK3DTTYSgOKuOe&#10;m+we8wwmORuZ/EPsbb8XAJsw0ytoi7iFWOX7SLmFOasy/uAonTr6r6BP4ui+pVfN77vAIwvHGTOq&#10;ON6sG+LUaRoTTMpA/rN1kuuYeif8hQmv+8nK3FYXry0XZLWHCA7X3hA2C8fMI5hgz+nYV/tvzW5X&#10;qnrL9yBzTP2bxTVwXIkonuIWt6W1CSqKMsxu0sTr9yOzU5ia0n+Ws78G6GWOnyXWaT8pNXDmz7Dy&#10;21LwObsrmK6T69qz0k7Teaxk8KCER7jFNnF+lOpSO/pwt9ggPeV7UFEZ53OcmufrXNNIMBM7TwDV&#10;TlqjrcPu78FFnqlnciNFlObZOjEr08EAwW/eKTyw1G4NMmG9m19L6UeJ27fuMmS9VQtFWhuZcFSQ&#10;swHz6r8jqpwtxpDFclk+pVuS1J2+SFBPsfGFNEE1PDxgXv2U6BfJE966PzEbUmPAN61Q4gpziZZf&#10;/LGKcGVyzwxOP9pPOd6cICYO2s4KGqWzcK5+ZxJsOEoDCcCO9J1HIP/9JeCRL+L1aRDhLSRLxHYe&#10;EjGVgh0P5bJ/vptopBimAXNIyBWzaI60oQjuphjCNiHiwSl4FZp4AxOeYBZPUG37LASWlAmj6ewC&#10;6wGvWbAEQjAhzh+hVsaTCf4a2eGWISfmEQvoW63yFqdqvA01UXqb/gh4OGS4UC1NU+CFsWU07Oyt&#10;ubDNsPoybosRZK2p8/RN00IaugMFZj9qVJxoj/oQvGO0Ra7l1zeBO5R7ZS4PFX7TlKlmUvWTHhHe&#10;7XsL41CMRs+U4pQz7Kvqv1JPVq23U+Kg74ZIkuBcSSaa6M/+MZkAyL56cR1E/5UAadjvggwm2vgN&#10;yQMIx1whO9dnoyYUX2kfE9l9A5LQbQoQIW77LIFSVKGBOY7M9hAtJE8iOVNv7A8o0Cmy9aZ1EAW3&#10;JADHTkpGNcz+Ijg7xd1NGuIZtZjnGeyjPUBXG3UnpvUpBDeIXI+MUkHSxyLyGRN6dvqXvAIMgq7H&#10;6nxLY9Y6RylUh4lLID2dqNihSTyEeXizcIudWJ8lU6TjlkwDJ02RE/lCv2Mp87PQUKfb5bPXaPua&#10;XOHMi4frXHI2kFqdNNdsD9XxNdy2pAPdtR4cq1NN/+XjSSjeW3ZZJxZCFdJJJ+8wSehI0+0lbqlA&#10;UWu8QSamhNpPHHNI0niIobnBhMLScC4Ce4Zb1X2a+mA1fT9JY6hjj1K54XZhGLC+8eZDmGgEaRZf&#10;jyAWhMrEBh9S2mfHLfI5WX+d7IcwcXVl1IqA0Cb0cTgSihgwr4yRzAb8UPFQiuyRhiwDLU1IcF6V&#10;33zHo44Uh6PGhsFQmNvCkYXotn0SRRpICOtJ9eYzrLAyyiHuPkuWWhUT5MILJj5vX6N7D9PrTawQ&#10;FaUeMKBRUThImHl6lP96NJGjnUqW0UccMifMyAFhZDg3HKpDWIoFWHS/XgH9jGhJ7PJLLoy/V81C&#10;x6m9cAoVGqa7/5piRMzLecr3et+GFYrT1bZV0AiAf1PUrvvgrUUxuhKK/M0jDv/7ARaD0Sg1ofVu&#10;kRqp6qQBHs635QKi4qYv7H49Z5hsR/Kvq3qM/mC795pzxjlTz5AxocXv36H0Xz6j81zjBt08o5Qb&#10;4EoYn72m7OGJqn4mIOEN5+O8JYauKXvEjHWHrZZyelg8k6LUUM+enXHSM10LS3T8a2PihFeSr5SJ&#10;VWecpl5kwceEXIH4EOaUgVezjuvAKUQYn70ahORrq8WwkCB92jyi72D/lftJ7BWTId7kHPZ14iBy&#10;pE+5YZs2hEGRTg56HFY0qEPxmTE0tFOHNdDIPU+P8l+PZsk5N7nwKozmYf6bwxlMP4mxFEXNQ/Au&#10;vO86HHXLw8n72cTNPvwLLhmBb1BGBd42vK/bU8JVYaOLOcVLRSlkQ3EBVcxAKcG9HpWstMpuV66J&#10;g1kd0D5Lekj9zk9yD8S3OFDfsJRkCPqwmRaUdVheFDmelvuw6ZBIc1Fky6dJSHBIFuBqKnD5BI2F&#10;Yskog2FlPDsdcNUSrHg/NvcE3cJJjIsPq79D14AI5cLS8ynrfMF88FTRSDFfZbXbh2FNXo/Myr5a&#10;chuJFMa7uP9DB3+2WmWdeGfwt/T4sirj6AkbH8YS2TwjsGj3HmJ6r7IJMDvnRU6U1WzrwU+Qnnxq&#10;aMST172lmw7bG5OSXerT3Ymo/0qS0nXTPrqcmE3RZOPtSSAiL27fwKrfXGqa5fh8iOS/cmDHjC9+&#10;Wny+hPLywxfnsCxkZVuI5RIEzOrOZ2DpzW7PFZfWb9ESdRZwRyFdc4xps64WIeYeRWgcBKL19CFY&#10;AhuumeSI9JpJcoVIK4rdo35xy27k1nSMt6BkPNvKbjiB3ZiR3GzzJagyX/Iw/w0iQGyR8RwMmV46&#10;MwbnYSfKQUDhT3clBR1mGw+FA+JViGnTqIjqwRWX61M8e0j8J1aK3vqfr5wkIIMN9HlZFHe5lk93&#10;ZCRrYss+rktJoc4hUU1YV7zZA+R8qJt8VHkPfWXjVoMgbJS05FqPyESZUXYuozX/hLa3TytgG5/m&#10;8Gzlarw99A8dCzK7cM9bTvbd67+SAHAsOaOTTAEWtUGGQjP/nVOD5NzWrH6miRLY312qsbFumFhX&#10;jsZQ6Za2/LI7H8cjwCxKPM5/6/skV6VAls4dlsGn76OPexVqGGXvi797xBzH1RWYSjjK/jaWyXBM&#10;jN3kZOSdp/xbHuOfNTEha4LlPKMWZDLN7JPSRIhNJvyADpXmMchh0On+mJSsJCYMyXeQqVIxe8Yz&#10;pmz6hVESyxu9DhLyj01fIBGeEFBNjNKKM0c7Y5tkMIe9YFkqvmuQl8ej+1iTV0rB1wbECYGB3/DS&#10;G8hz1vPCrLmRy4Vuip13Nz+Q8UckGdCmZNJuh9V/JR3jwRQKY9acrq4ZgG3UV38a3tXdxzxG2/fb&#10;JBK88HvxLsRrfAnKhs6FDBTV6ylzvM3JyH2GZ2Sc+0LbPl21WhJ5cr5qkRo7vJzaGxyNxhwDR7rs&#10;bUsxgTE6mx0Xw8ihbGSDRxmsxtvKJD1T5D5TpXilFYO6T66YaHGZ6XV8XQKqzrAXO+YyXqXXnhVX&#10;Zez8aB8PWy7Mqbv6N/yx74+8edv8bzA9z75ioT3yvJEMXGLjOo0aIa6z3L+BvBK6r+mbJ3A9Jthi&#10;XUXeTiCE+QZyO9xA3s7BynVgO91Q2bgOkL2PfZX9l08D5l56+ZTBp5B/I1yUrNIIZAJs2Mb7BRUk&#10;v6N40DvcYfVfhry+Szpfj5ygJS6flkawQx4WWfKsl9jWATbfOPC79TE5VeHOmmSwogSlJYzVC9c5&#10;r1mXXxpf+BR70IKNXDYD6bkzmfVt5QT/f/dZ+a7bPi+Qtb5umTCx0WQgud+4byU4UV9l/+V9XmQi&#10;jTS3JCc+PQUu7l9dUNEIcDkZ5F8qe/8F5CkTKfbG0Nw+jd8pyYAqLeVZNsiL2CPiQQOpF5AXLsRt&#10;QVuudxNcuE7/XiTqFCZKH3uns4HDlG4k2G1xHXS24QkaG0mga4tgoUyiWKWcItNQZshzbC+KqBrx&#10;9sgZn2ZR9WkS7Man61TRgsQ9kwhIkzz5Yp/puaHykbEotjkbwc5PK304UfIbAgylbHmMFpFnEqeI&#10;fOeP10w4BsJJyEqsax6kUemUySiqzJOCtlLYuMDakNWZ9QX3pHKoUj5Uh7mxR0xIhyyWu7Hnmttj&#10;8PdqzcpSjjX/Uc/jfmw4RqQ15GNStjb5TCTYJdJEk4kpvFkzQQ/r5sjIXQCvdjNaOEXBHds8d1nH&#10;8EO9gaxe67nPhB13vg1PV7HWIEDUtF1l4ZzRxj0fq1+j9abOL/uv5J7KRLXmePo0jZ7gHgH5MDFM&#10;9owYKhULd8UL2v4O2xizJoPDZixeivf7PKIysShuttw3Urlb3gwqKHbSxxKyxUuX2ulr6vjtv4xt&#10;+LblM/bGVtNCmtGI+Y+Jyb24aUPq4Wk7CvdwXpJ00Qw2rZrcJZlU8VHykUIY3Gv5jCcZ2OPhq/bC&#10;+LvnleE7sBFHwoDCHY0VKdyb3mxksC626o/x3xgmKwvvzWVlZ8iYRj61A2kbZGSSNcwTyilttUR6&#10;vZvoDnbvo6eR4NMXpc32mmH8vYSHh8u8STV4EdWEUBZ0Ihd2YUeHz+yqR4dc3PLdGQblYFLnDqu3&#10;2Qt+gcRXQl5QE1K4d39i68gC8EYSodp8i8QAWHS8DcdjGs/5BWwdLpjvkoC+L4ruMQ5rqJ9wb9OA&#10;yPjjW7UV81DOwmMpTIP2P6ZtlrSlyPBp1pwooa0nGeaNDGgQ4XoVNoX3fZ46NfdfyS/UOcesiKu2&#10;s0FOiVmUTre0g8bpathPFX00fLM3jVdotXBes8+1YSIRCpHscBWxetx5pvQITBzhjMfA3KZCyaH7&#10;PBKb2kp14YkooRki4KBkVe2z8w9/ds2tasS3xmFYcUThYndU4oM/u+8OvcSS8+g8pifwAtlrN450&#10;msOzwVvkJnhPPc5/c7zuOqhcKMKNFx58xKnidCkt8E393Fq//aDUqMI5tEPcYkGKbshXppMKgxht&#10;4k4Uv8+U4FzeA8k2EK225uZx/uuVNSioTGPfF+lyXtk6deRgNAkouu4LJ/TdialhE775Jk7ApWm+&#10;9BR9GMjjTEzIiJL0Oavmi060jVoIHbjdHjjlpslBTBdqOa+ZkIYJkax/MuL7p6FMYkyxXexW3Ao0&#10;JwbvcAAOPyYFTHr7AnnfHXJrK3sP7fS7CAL+LPhXToKk/bJV/F3/zd0nPoQRkuMR8NXMyOP8t8aD&#10;g9BUyXPhaJojedwRc/iFRPuBGthI6LeFGlblSOy4yXzT1+DPspvG2yoGfsP5iaaqc0i8S0B3c4xR&#10;GEPCTj4mjrK5Er8IAqfajqZHaqrPRl+l1544IpqKPMmPErKO5Swnah8P3tPwZXkEWE2THtehGYqO&#10;ee4EHr+Uh4VTqtJVMzEWPhp6dq6pvFXDpEcYBWtPqFFVDxn9hMzgy66B8Ez913OkVDxbiWn8P2Jh&#10;QfMe578e32bFQX1EXdjuajaWS1WAup1LNfxM9ZmjdEVUw75qMY+YOO8BxXnpV+DT1Al1XoSjwWmO&#10;okNSF/vEpMblWYXXZ9u9C0c4Q4ZiMiGJEAjVQi2tENaGzZC8CClD854OGbU24+YIIVi+4wYd1r47&#10;ZBdlT352U5V4iSmP81/vJkqspR/jZzWSx3Vo+ZZaGTmHVarYphnTjMGqHCkQNOHpm024xp1EeQwF&#10;eY4dlmdgmH9IW4r0Lt7yRt2fWBbm2+uVpEFm+4aJDs1QfqlIJelUXT57QgLeL9/ILH8Taknbs//R&#10;xsSSACGW5e7PqIUc09KwSDhN7ax4BTGQ0rCwNOlT3yGTd2NOQ1feN01RlByDChxrhstsFXs8ZmKp&#10;NlLWnDloc2KkX2VmEFXPCFzrMh2/fTdh2sBMzohxn+68291kPHmimXqCKjlrd/1d//U+ikTr+/R4&#10;NY15XJ+d32K/08hQJ/TE4lzqiij47BbJpGgUkzHxeI+JG8iqjcp3YUTgBi5syCyfT3s5uBe6W5bk&#10;H+n2+TYaU/HkDqv/ijUjCDEp/C6XDXRdTb0k+V5+GtqPdIo5MfXX9mN5wV0912H1X4ZMNUE6DSiJ&#10;pyi+cWZwjRelPo2BvaGECEelQ6lW+uwV834bJsZzdkeiaxYm0mdppyCw22UyXhnSD7gI9EmoIaWG&#10;vEk9Ii5vgesyIpOrOV8hBGx6bzb54ze61LYyuhPL+TEkLMCRKNtM9/Ez9XFU3oXWtZzA457h03c2&#10;Dm9x3cg2dWSk94yzsDUhkPnklHfeJtRv3aHD6r9y58hvdlXBDzokwAHbCVGivZVeaj/A2vZY7cwC&#10;O3hy77IMjpCR3LQK8btUYPc1L4mtuJvIn94nRk84Q8Zr/CYhkP7grjGWmwtbqS8KppAJNoKs7POV&#10;aRCZtIuVx0xzvP1IGnHnPLNOrvALfT48/HXsabtnh95xM3QTUmEMnJj7dvz2X7nPaKPV9mDu1ISM&#10;o82M8hfaWlfn4Iy8nWcHh/6dl347C4pD1B6pJMnz9Tj/9RyV5ZraLCkhah3cdebzyvAfWMmly0/m&#10;aM6VoffaACNgoNZWbTd120XyFGKC6kIVMDus/ivny113inwO3iCmG/6GgkwXDcVN4zE8bjvU0igt&#10;AkZqqXlgh7XhCKMNLuSPyn7ZcLSPJ+Nh7pxmsY3v0LwTsr09dSGtKWT44emadSGHWjhJ0OofkngR&#10;O3uOU4JBP4vhFA3MT8PgrFif6BQPJdwvIBcZPzyb8GB8BjlrU9+EjBljXWEegeWxipj8tjH2EPJ6&#10;+A5rhrZsaqH7brdiUKUmK8drRji8wTaOf9thNMrkIjDt1FyUmrB6nw/CQUUNxja+5Trfnab6L1PY&#10;vLjtyN5xtdShxuXddULaCjOxgszEX0g8tbIpdJ4EyyrSriiR7DBkycMX/AI3vruo4jAzjUxsYzMX&#10;bePO7WnAzAT6NIVJ1J4hb+cf9z8mQVIHrjl0u85T9/Hr+ZMKOyjiO/0FLxWe6oQitrgJ61mhRLUN&#10;PGhMvRaOIJs8ivqlG83sSEeYrHgBEjL43QQX3hG3FAUycm2DDMptWY6barzaDqv/MvcndaX2g7K4&#10;aBI8F8VWZ4c4Qb48JmqemQJKhaAY7cgjt90hcORAEW/xv++4P1rvhAIl+Jz4u8eVkaEi3SI4If8O&#10;SquV4V4rC4J0FLhPYxpLBaGUJ3Lhjys7QyZubKekSvV72JFGd9WSgk8jozq7wt+o6ETO2xN7xoPV&#10;N6sUoMOisNCL1R0eo2QU96/HzyAv15iwKBSQTqIwAqylWJRqYHpsECcCcblcM3PAxHmObSxB50MB&#10;WbeRto1cimV5zDS2icGC7Oudjx+ueVbwHj+NEPRmoL1hufWJQQb2es7HF8im8TyvVEn43i3BpIV9&#10;Ysrj/NfjuaTSPis1CMIb0znnkYIpbSSPKrdLymhH2qgqT0apfPBwP9bRIjJevum5I5eVnSEf310+&#10;zQVWySgnoXzz+ClkQmJeFJ1iQg9YPo2TJbWIyRCWxwS1Un+Zh/ohZKjfNEgtMEpBIxTuo0Uk7Axh&#10;QkZ8Z1WuwmVoWbnDHb/9V1IHVe/KH0xeI+Nqg0xs0QLxykKJ5M1uBTQaeGOx/yRXxZEF8hDz3bko&#10;LPYSadfHODndEYA1c+hfaItIT+encRw4lp22ScOvRnanx7MpxfL2ZZ/3U0iMAn0g8bzM1+P8N/dF&#10;3Y6KUeuGZfNDjzvu5ipYiO+rYfWqB6M3+QI0ZLmkY3+MFm2pxbZy59JzOoKFyv8Q67uqRrp9rsjs&#10;qlitHYgQy7qOKHhUX2X/lZgipFfOT4n0TbCQ36p20zGxw2NdwWBZW4+/201UJhJn/FH26hseLO7u&#10;WN2Yo30tn3cTJ3Xp6IWVOiFLRwESmyHj7hFQm6eCCVMIDn5Z2RGnS3+ck7pJL3LVJwRO/6Iadc8S&#10;pq0qj/MxstzaXYfVf5nu5yVhnC7Tfa1Zyc61KJkWfc1L15pPZ/MIedUiTsd+URNOjxdRj4jNiT3D&#10;9tLJhln73blmTJmJ7Su7grZKOBQ3ewYZKe+kVnFR9PfGEOh9OP14h8cYIsUv6vFDyLgQyz9yXTPp&#10;JfPTVzIgXDrlJdlzbyhs1U0OPFLelnKGoYpsfrYhtUz6coP6JHea6r+Stlcdl0wxxZIad15ZKNS2&#10;mSsIal9WgacBlL3gkeB6SnndaN4hk9PmTHIiDvgCutjghhcXCBGJwTPz4jwjUdTAYPACwtR7IwSi&#10;3mUo4Y1W4cyKErK01Ds93kbb/XqxZgJ8zrnFHYFw6mvG8VepQDSEUmVfg7zU6etehrBmntF2C4qh&#10;R246FekvxdapRVdlb4PMSTKLo4mNbBMeP4KsbuZuf6eodlb7mZOQ5IVESXRKp+wBA+XegbLANnlH&#10;r+oz1LaEOP/YKULVmec4ISsxyY+hoDCm5+M1JQA32Qs9kp1VBWlCZv7dvCN153/Fwyj3l9d1wTZt&#10;iskPyrdhvlnF8wzbROrUE3asGX+uLpdun6advtespt5dVhHpIbUkUUK2AKGx5/tM2hwqcUL+ySVv&#10;HTJ5XS5Cx/cA5L5mctCUPxDzJqctyODZmiErV7myAu62HbOujSR+6norWtUd0sTIgUjIYC/9aw8h&#10;k4drx7UcpxEpm5CVNZKbwVYowXDdDFpuFh9SxUqoLBfI1seCYyuXC6IITBFXUn/NOIse579zPCke&#10;Hg8Un12P81+PJy3D2RGE1jOow6w87iRHyGMT7hIKHq6dsDiKmRLPF/EPNManzVefm7H70MkbXRvL&#10;m0wLv4ulGfx47gH8yhnGVOyn0TIfM3HvIDPTLQyBzb7K/suYwmNorsg0NtucnENQkhPDEypfadt9&#10;sgYd6CHLWXL0MWSlbdsQ5RYw3UC1fppoflmLoOdvpGvWmr9gqZkxz0kk4v0GMslG3kjaCSkjsUFG&#10;rBW7prJsO+X/I6bnfBO8w1JqHq8Zf5r7XvEPssv6KR/MPgkQUyAbs9WakSMc/aAwciiUGfkcMhLf&#10;lhX2qTo8rmumFq0SYSiCVFe+5TEch8eG/I8MneeQyZIhI8FyRDe6NGyTCMOnk8IU29q0MxIjlU08&#10;ThXUmXfdXfjLibaJeimzMN+FzWx+J7WGm8lQxOkbSuDfvJ3zhiD+j7Nz67HkWK7zXxnw0YDEvl8I&#10;UYBxBPlFEATLEOTHPsPhRRpOD6bHh0f/3t+qysiKVXuTtbZsQHOataOiMjMyMi4rIkd9YshZkbui&#10;1c1gts6INkiU+rBT8I/s8oqXkfqTfk3XmRwkrVRqOllIV1JrkmhwxoAaJf4lYZQ7ku0e372BKrIx&#10;c6szQKR1tuXnrrbGfDU2kGZ4WUi50LvZxl2aUT7FSH4HV3R2nc1rmbSTM2kYRLA416u3xz3KN6mz&#10;MWNxbbCImZlqr5ZKLc4neS31qZqP5YZcsKtUZlLrvEU+Ns6qRqqFPA1xgPXfsujzcThmNMmWyzsJ&#10;j1BzNq/lULPBnSZhU1VZDxGQWoyMMz1l0AY1nSe5PGXySlVQw7tP9cFu4i23xyFnNNNMdM+vnrOt&#10;TptbkrFCQttjQRxqZ1wYMQJLvO2qU99WGMQ6+s/Mtrqx1em+Pc7GjPbD2qvZPtmw/AfCnvX4RLZR&#10;JTQ5G49nYPKEc9ljqzXCIYTtWy+95wr4PXp4/3sFW+fvy7WHS/2u/q33q21XRRkIpk1/qH5X/9bv&#10;wW+V8bsheNr7z+ojTJlq+EceX0keO0yldqc4TFDclBYkiR5NY+YmBuxk5s5zlitas36KXQAyMX22&#10;U2AbmaktdCQMV66OgDbpBoBVuaMA3DPHoCUsU0/1R58PuFJ0XE9RxvlpxwE/TTFi1bvSclTcpom0&#10;jczwUKFkmTRKsV4QxiW4wpGyfjF2+a6WnjyoLPDVYuEoR0s3U+oJOE5ZQzoSV982Wl18iqmEcLp2&#10;nWxQq3JzVraodB+tGs7VdkQ/KQ2emhSqeK5kq5onezicKBNLNtieoImfsHErPXFhhAtgAgtYL1YD&#10;CJtGzN/RcZMQAKtn9iqRy7olEPjwZaNFrdUZsyGPa3OqknmbZDScry27YH7yXKBsbVmd2iKn0GWi&#10;PgpFDJHaG3Wct/NIFSxojQFFbJGSqpZmOyz6vskqWVmQxqWKCIfvzFiF28pOvRRXTEmHfJChMfY6&#10;gfAPjsJUGcsZZx+GgNcuAhokLHwqzqgJrNMaFFGuNfZQK6yq0Lr6inAwU2KSRXwIcZvUKJV8I+Gj&#10;40XUoE61M3VJWw5mBqLnhxFpvSqRX7B458e8P8EwyysmBfLmEN+lu5knIqgjJOu9Z88dBYamJSsv&#10;zjYrxzovLRV/eiByJM+KhA2CGwkw/RxQhCPydQZ2edHjOqkzzorS4VGuEjwxz3O5iEpspsyZx4j3&#10;RARN2HHIWa+b08lk28HGnkTlzcea7q459VixqfHd9TjkLMdt2k/LAPu2XAz0+bhePaeEL1Wc5r/F&#10;WQ1YpjVKvsM1L0BpYmBzzKePycDPbLSmJ48W0Y2CPOD86pNXY36rDf7viQGoIm50rceXSRiZuuqQ&#10;dM6O5D5JkPr7V8/ZXi75+G9znndJwPlkIYnWTfwVZvGYzo2zPSbXmRuSJMwIXte5cIqZVwfmTZOc&#10;fBj4VVVhjcW4bLYtu67d6buKcxKzb7yah6sFNceseoRNzyLo57XzWe2pTpWV0DhTY4MFpX5M66Cm&#10;Q7BxBqM6P+zCehMSKURW69UKC5qqkMtYea0tHLRxBsE6gwxygS9YZw7RWeB25pgVbrQsHtIT+0Ma&#10;fB5Wz/huIgoXWNEccA3XAqrTA8tkC3h5iRDi6PkOEgBYhbXp+K41mplpT9oyqivSupAn7gqfci2g&#10;wPoYZ2YHMhKIZmrPGbo74Vzn9PBggQxN3Co29LiBBar6Xf1bvyefWDaKQCFrmK79/qwEy92oXbs5&#10;U1NQLKwIhHW3tWjvRrChBs6mvkA7sxi0Wi7a04CmimjLXNOB7ZuappHTG9scyJM5PT9mtuJmopYk&#10;bGMGbFxTItWylyOU02Y7lxSGnOkyM8GDJ942LQB5dYno6d4Bxz5rR7cgQMZZcbOJLcTA8fwFsfsG&#10;jTrzWJeO1WJcqi+4aa987nOqaLt5phXdzcXQGTZt56lCwzEraF5fjbfrjijXIHFUzsc6GEyFkpGv&#10;Ds+U7EmV556KynqmUYOTt8bE56Ao3q1rwXj1yYFlh/R8nI253SV19tUMZG7Y+ertw7rdMh+HnMnJ&#10;lId9JnZG9f9WcXRqmBigdz7OOGtxygXfvJA5KPqib6UV02DfHuOFznj8NPczzmrluNm2iryZCLGb&#10;NxV3ylnJ0bndL+WM5bH5baecZWiXYpax5bJNnrT5IfU4HLOcgbltTmSbxAhN94ZaP60rllabe3K6&#10;yiFnHa2lHk/3M1gf8pvFuTbsXGey1pvN8/uyvTtVoSLaXC8lu1dRg/pd/TtOYS4VnEnRzSJkfPW7&#10;sycSgSEt0WpASJy9XgPUxUziLvpi91ijqYFLzJbH4Zz25Zq0c9Lo8LVN+RTR+Xhx0idnLe1ZHVlj&#10;r9g8kjtPBCzAk04j+99jZcwDeRrwR3NKnzB6z9Wcnqh3IB+kw+pxmf3byJDNmRO9UE6VkZ/m4Dwt&#10;t1czpwWJ2Y7x+VjRum2HsE8vsM2XwEZt+xld217NYs6te2p+UEDQmhFUZC+TIyB98BvTOTsVbJxJ&#10;K08le2pT0YqQuGFRl0UWcsYen9JP2NPjC4STJxZOPqZXEQpNXhpluSIoP+PbxeyEUnmxaVi6V07D&#10;mEaNgsa3cItCvbUOnB+jv3w0XFJzXBWzzhR1yftkAf1ESo+ovYWPlmtS8JAGLTnV6SG4TvK/1j1L&#10;HIXqiyI9SSVgT87xTDhsLT5IDnZf0TLa3ElQa9RaW1oFjV7R88WCs9aLT7AazCpe02B7GQqE3uRq&#10;Sreo4w1AUmwp9iUjUk8J7draUoE81Y4gVuvTaG3xbjdwCXtoRRVMtgRuZtoLOffoN3c41C0Vuh6E&#10;yTqric+tLV7jDIyris2jjoAIZ0pUUG8XKfUpLtUMLkHwzTScf550jhY5KZtue/H2lFzJWHlhSC6I&#10;2XAjE72t1tU7Mx5SZrW9zswFmbqSi0snGReifE5Onh1YColSp5xV4CZWao6WvEedJ2AXh1xkIsXk&#10;lJO9NZuaL6aF+txexMg84ckGootlfRQRplw50iKJlrJFSv7D7GKGM/2yc5PMvp0LhHlwgUiRUSg9&#10;REe10ZZkjpZzpc7dU6y37QLF0/Jj94GsZXn1IKXUg6Ap+wd0cln5Z56y4+cGwu9Z06HR2uLQT6C2&#10;guy+eoSs6nJJNV0VeqB/FHI+2bIj1vxgxpaujOV5UMC3A1lywEzIFlEU1bw2tmoRUDEq4A7qPJOq&#10;C4HjagNx8YEwUv3FAElLVml4CXrGnnLZRmlsRVjWBYpGqzavZZlspCVSZJyrl3Hrpbk9Fax83QU4&#10;v+qcko8WI3JsIKGj3LEk+Fu9nWFLoNfyRICzZrNBRZUvSJkQrqYiYHwx+URso9+bZI75NXc7Ryvg&#10;5NBhclgukGShPefqccp7MJtyBa4yHB9FptUhKvcCwBZbDo0LwrpUuEx7SHc1ejaOyrmZjJOt7GkD&#10;Uv2CkS8a+0LMuCy+Uud8OpLRJxnYxYyfyytxyA1Xs000CD3vhl8fSbLuxipEGZ1SVZva1pbBwGuM&#10;B0XpIWxd61sHH4l0juazkux+2y0I4CqYp7ugvnsV//pZ/buamBzGswuvcFhTJdXPztku0vJ1mpNZ&#10;ZD37oDA7JwiMDDx4GHvKTNdpwTWGm2vvjPyv8a2c5mWLgYfY3U6oqxxrLjnqd10RdaVn+aVXeO4X&#10;7BMyGE9l8BK02sGiuQ94ZtiYiV3HS/so9tgqVyeSU5M9xkn1T20u8HfES/94CSk0qITrlezG/c/P&#10;zqXurlnTNqDVObasBFsnzMj/wp/Pts2iuwpHRpxADSfPebk8x1YXLI70LnBz8ITGVlctjnQkZRZg&#10;FSzigqZTKZg2v6xJYudjWpyRzyVX2VVHZCeqnznxugB4P9XSiBshcCx8+DSaGCqXE083gHT5Vv53&#10;KHPOEvbW+a88y5YDc2g3qkiYHNs4HP/Vl4pyDNSvs0Uwh+1HHISk8AVsl5LbdV6X6zr8xZwL40wE&#10;lgK83ucCMRoWDakMzpPlk0/k++xo2cLjgFGLAUJxfRoldqMiQB25+MufkpZcD2qFRQeQMWKLtM+r&#10;I9RK3B064MOFA4etgJidLdU922jnJ0dsceQrIqJSP3UKaOcApYOFB+VsoszV2ard6XoUsxho3gvW&#10;VhpzkirraGwJD9UkE/7atcphmqp5yh+JVG2ksXUwpkd/LCQU23Hf5WX3c46S0dUJa4SMwB+fVjeI&#10;InfQLCoAtYOjr+GwAPXW+nd8DHfv0RJh+TmTyp76w59TWyOzbf05R1N02w0qoJrzscTUnphGY1Dz&#10;wg8Kd1AWff4RsapG1VUL7MPxfb5ffFDcq050ZP1KvvHhaFAAMUbDVUkRDTB2c+C81onTVSLD2yA9&#10;ulxd16RVtyaPnt+KORIbs0GhPWtfA0UA7pMMCkNohF914Sm22u4rd3PAz69XZAA/53RexLrJwdlB&#10;dSJMCTek0enbK0lsuaGm03KECoijyjA7O6jzbJeLBhepwkMgnuazRT/m1ZCm5w8zt3sKAHJIpNrt&#10;rp5BpHBwI6QoFrYgccaFAy/fjQUmCzaQKpy4xM1NHSmjM0CC9AhDg9Q28/H5X/VicH7jkCbv/OSG&#10;NAmFOVrmf+dCKRbC7KyfjJF2wRlmq0eQeL+2rHZNI2eNB6sR0YKoXLy2xM9HfUQjnZOsPuy1tlNo&#10;tqcs0JipS0WKmwM5EFeROpVkfDNWbH2KYedeOSfpQMWwyem9WxvNF9P/WpeWuyXLdAOwT0Vvl2Py&#10;VSPixUU02OH+EKepRsqcXHB+YccMp42LLeh/a6/FSCt7ENDhDmhAN7/hd4FIZKZzEX5ibONrOZ12&#10;tRls4JIkolk7lArhYeZzmXicoAGeiXar7mcdC7pRlqRwW2WJ0ZmHzGd97YU8l1kZX8uYTQWomVq9&#10;lp26isn8IH5dX3vZ/d8YXGUuctQSMekypAtua/r4mX9Qf8huv0ABN0pa1gky3s6y9kFcy7LrvoGx&#10;N3CG0ogjUJut5za3uPBCpTSe/Ifan1T178K06Ina2kBJVGu+Wji+I/04pCvncPlBK/PyZVbbabj7&#10;NabNsKEUR1xVf/u1c1r3viRrLA1zggNo46Fp6HihquP9ApEm2dg/6o57PB5trCFfmEjjprP2hT4e&#10;+7XQTIND/erseLadKufDm3G0/aYCOz+S2/rghslfOzeeszw3aZIluAulbhsDN0v9/ZrAYI7AZ9mp&#10;6tT4OzJxjieHQ2leag6IUdprdV/LeC0KHR3TeBLyKsuD1VDV7rlx1hyvUsKVy2UkcRyChh009av6&#10;t35deUQqOUjv7X99bjwqKy/JmF9VagkP5rrGw172Ux5nZqRD5ToLoX5uPOd4YtSXypdX6r4Z1lEF&#10;SnQx7o5ne0h+8BKeLM1YcTU+WCN/c5ws6pgEtrsKe9q6oVUrOBHrj0ZDfwZWfrduZ2dl40PfWHzH&#10;3/kIvF4aINnD7fNJ0VxSfqULhuahxLUY5ky1leD+wV3tVX/4yHqWI+gj879WKWXnzTMdTeHhgjZx&#10;5Plwd/s4OTLqZMZNw2kbs+pc/K+Vp7qvjQXeKGv1//ghu7ZMv8t4chKUjiEmIG3fhKo/RKHvOmk3&#10;Si4gv+Bk7q/VPJuYyAIYkwD4YlfP2ChRh6NfRHQyo+jKyCCzxP/r42w8CWrv0sXK8NcZyB65rnPG&#10;V9B1nGyctXst5hT7uLRo/ar+Heu+rd62sdu555wGDbHaqSkYjilxfMD5cCqgKUjtIReqrWdDNocb&#10;JSHJ/VWj2zSdHq1oipJPZpfcSL4nOiWnvCm9tie2o2SOc9tNZGCGq5uNc9vB7G51gGh7AuepTCJZ&#10;h2vEYvIk1jT2IWFsornxOJtKUVWnGx/E60aVhxqs7dptER+u0xdsFu85y9MlDv1bpyJ3l9L4b9DU&#10;r+rfVdY4bJiDxQ6hNFMu6HqG1q/Oyaf8gyGftNlV9UCbw3ZiXwEc8Eh6O3fB7o30ZLRunDl1QKoZ&#10;17pT59IsKmo1pmjftAvENllBGfyO1XNunF2yb1gaG2dTHXijdH7qk9A2KWbWiJhE4+yUYJ52+YJN&#10;fxKl2+cw2sNpR2U8G+WJoYoJVO7dqanUNa+0YUmPz6b/NXRc09lstd04N55M7MBCzcXevpY6TmoL&#10;hsQ6F//rlOeJB4cwjowbaQv8wuW1xZMoVoVCuLNxtJLM5nYbJ8fhrki/vZZAuaBJbSP1h9Ndj3h2&#10;SsUvTG77Q0VbbJxN+tQHbWK0fTb9r5Mza6Os6Wt75czD7RTYHkbj5KwpjYybssuwNKV7dxIxa3qI&#10;OJ06U65az0fmf63jbD7HaeS3uTKngd+maYE2XZJEVJZjmE2ngd3mDoJoF6CoyVCLk6AvNj/aR+Z/&#10;rePcepTKA9KNXO21ys8NE4j8g0rA2kNGVmeWyvnI7p+b2zpfVm4EMMfdeFhyGLl1ztWv6t/xa9Z6&#10;JMDO/vrceIg0lhojoAfIq38y+K66SRKXGgCobQrS5tVKgxgZj/OTXxG3Ot3RKcOQrm2Bj1yld+xK&#10;YYrto5S9mAlRcvI1KT48/2udIJqGFx5HyJcdBoXYeFXLwFaASWPbQs2PnIBrTDjaj2T/y98QCNAj&#10;gZj0lUIi/rsHVG+RXe7jJS53VmbODZXzqnLkwgd6BKaFmrksfY8dR+/U9M4POhmnSx5wzHHHLVJA&#10;Nr98zvpV/bsuA5Jcfjum+AaLqV+dG0+LrXFZ1rivvgSmhewwFDkH+8K1KJaK4i/QaU2FgBrZ9RSW&#10;Oz+MPaDrmB2dZ1N4mBwDU3Iyh+fG2cxeqjEFvmgqpOluQGq7yFnzwRfcUa67mytID1vl7hvP/hBX&#10;dGfPbTbkluOKxtmOPs734TXUejbbCpCcLsprH9T8YZoAbOlTn03/a2z/zVoB6T7u7CieZD0rQsiJ&#10;pGLszpNoTEUp+PIL9iFKpc6o02QRPle9lTD5aiXW9+BaVvxHKiJfzb9BtQ3PBXnZ9SH6GyHvVrdG&#10;pQPOsn0rFcqbB+9z6X+VYq27GXABMUz9nFiSH7uQbg2zmV2oDl25wrRHEiSrccwQ8RSkwhZssRpX&#10;nkjmGp6dPPl9UV7mJSvwVb7uiSPMbq3XnnqszYKklEVdwNJxtp2CvbGHtWxGIvppl/9soQLc6yHS&#10;0dw2h592Hjq92mbA5WOyV9cY78CT/N0fVS+7ZVUinptPT/H87p7azdIjeCPxbp+zaWmizpccy5sR&#10;iOGjaGt7KQ4Umm4dI+rJQzDb11wrO7gm707GWKfZukP0lWPjqdUeFZ/r+tev6t/x6yUXK/a0z9Nt&#10;QP7jc1uwj2ZpCtJGAxIGLMzyOtDknrTaEi6gacc1BCdjOceQg20ELUmE7UzDLe0HthHzrk/tdlg/&#10;I0krGDNiuJkNXDtPrr+/lC017Ela8uwMAHy5kUhRJcQF8XCVSa56gsjRcKhLh2wmFAcUctc/ZrP3&#10;wHnRa2esnk+iLzhRlGGuCVh4kE1qZrlKk2Z0oV7pjIaG3ox1Yl803eof3OxiFAzf7A+nNY56FiZt&#10;FUbn4n/VqTDhQDRdv1nvKawJXEA7q52J20SfD+Mpt7UekoK9gCcW3nBoKIh4dHAGMBCqR5aNoGsE&#10;djyBTY/SEUID44LASDDxBIWz0f4iODruY5zjJAM9hoLhuu95S0J3uAY0RdZ9i/HcgggclVXsoRNE&#10;Ka9dx0nn+R2sgyy4qlf0taR7lEZMeRIkLBgrB+64Bb3GiTlKKmp9LTprNZHmQyw6AowLT3TtmiSL&#10;5pZTq8p90Gpqs9T0mm6hGNuGSqWhSyZPQhI1TlBfF3inAhYMn4xueiyf8dyQy0Tm8YDtof7TmARi&#10;4esuy8aJDA3LjCaTGH/2WmZ2xK7VRtKtGaS8LkMH/DZgHRnPDfsNookoifFE3Q4LlLDMrsSAjmql&#10;r0i6X3JTSwOpI0xYLMZTHs96SmJ9DnT/XE/h6de5JcJ0SSHocsyM1xJ690tHQdcTpV5EUy7BzprB&#10;Kxg2nUrnVscymlvgr+j09bUI0ZptqKEAci7Egdpo+OkB8gvg9qBEGZ/XfaXrV00Lg8Leqg82lTTr&#10;nq5f1b/j14Q+xolID7px0wCjql+d0+VKzA8dx3UbA1Mwx4M3VdOkrzdTijIuhGUdDwUEF+TewOAR&#10;uRiU7GXbEzSjV325VIrgBm4TcuEUPbPGQ1At572KGu+YFYH/13lXvHDGCepX9e/8NeCKwUGJuN2M&#10;n51DHLmhkRbdZHoFW6Ni6fTzGTV1NcFKjY9KCxL+xGwGN+fif63fqSb0w/AERKDr7Jv+ZCUrYwWm&#10;cVyUMXkipePgwsYY2blI9nFvZDEvS0P8fkVtz9ciSEPRccaOIr75UAjrMatETeas+sj8rzHOreYN&#10;5b3zknqlHbLivj2SW9FGAueC6KfnIVt3dmV7pEbH5JOKSrzFZRLQ0LsrDxSHGsFgnLRxep/MrUsc&#10;xx8h5fWFrOqBfFqNJsXSNap657k5JCGnlLHWjagPjS26rABZ0D5aHrI0bjsRFa+iDgjBt8dziLaS&#10;Slhey9Hmpqe2dcVd8G393KPdXt1WqvriCG2nGpChFzieqeMd31mzUv+uMqU0bXmBT2rvu/v1uTlE&#10;fhCFZTzg+di1fQ65JQgHZDxkbLYZCaHiDq0PifSvO/VEJs7yJG5fdVgcyy6HtHHEDR+vxYBbaiJq&#10;v2FlP9yPjAXa4XdspN2sUI1YqXGC+Jydf3TWKKZdSyh0fTKHHMhKJkgmmHVdq9V01tLAe31I9sdt&#10;M0o1qqplMS7Gl/mc+Wgo6kOwF160UZmHbf2o/l0FgvvElCvSh4GQmPff1o+cz0qC0aATcaXRHex9&#10;LDwE8Tn0HXvP8kXEFjhnV4EgBpPVlrAcVTEjx3B/KtWX1rcRDRxuM3p6Oqr1q/PjUe+PdcIYmGOK&#10;OHQ5xdaHjwzWxsqRWlh9aptr5zkP/2t8JfnnR+RGs047UNtQbGF04roi9dKSbZjhra50LSXhLPyv&#10;wZB50xErhtQ0mzGjAKD84/PPOAPKTGdqAumjoyYm8LrGRGbKTKkFqH/Hd6EMZ8eFDTtRPzo7FEJ3&#10;Amounzsmfc4PhU9Y/eu8js/dngFfGaZXLWSkigSpVC5EDDHvXdrV5r80BxAc29aAaCEcegpZjGZv&#10;ud1zhCLRcwfSzohAOC+fRvDhRPefn78//GR22ADfsBymzPG6sV5XwXzAYjsrC+c50kloKMwTiebY&#10;Zy8sI8DCtSgokGbo1pXGvS9Jchb+15SqE8JNDLaXspq2nRu/34llf3x9+7AeDZ9fvv68RPX1P/7p&#10;7euI8L99/V8fXn/9+797+e6nLy8//OMvHz8u//tt+QX/8e3d59e377+5+kb/+e39zx9+/fCnj1/e&#10;/eXl4/ff/Pmnwm/99LZSrT9GpcqGOUPx8v79h09fb5ZHLx8///yyvohJW/ElyPfksXygXsx//Km+&#10;Rx//Tv/n+2/e//Ll/ccPy6t+5LP/z+v//vD+6zs+a7B/9+f5P3cz0Ef68dO735ZtglC+f/n8/Tc/&#10;fnz5urz006tmYz31vrx9/YeXt5/Xr317/fjLD+s6/PrL1w9f1rd//MSX/vb57bu3z//y5e//Tv/r&#10;z68//Ne/fHn35evHP73yXQjGy6f3P79+4du/flmkUb/67e3z+nP+x7u//vrxE//pM1P+89evn7/7&#10;9ttlPl7e/vbXX95/eX17/fHr375//fXb1x9//OX9h29/e/3yw7eYM1fL//r85fX9h7e3Xz799K8/&#10;v3zW1Oj97//5L3zELz9gUPIFn15+/fD9N//25Zf/+PDuL69ffv3u3b/xf9+t4e3x839dRsBSfP6n&#10;1/f/+fbu0+uffn759NOH//n2mSlmVue38+71x6JcB/7y3V9//LIIFN/47q+cF9hUgvBKHSk+xd0s&#10;w/758Nev797zC/JGHA5o4Pf6CXgGeqEsLLZ3vf9/m6C+/AXhXNblpx9KTH8YA3v/+unTG4vy7wz1&#10;x18/vnz/zf/49p0i1Zi17357h8lM/61xJv60J/q/nYiUPBjq+3c/Q6T8/FCjJ0T/ji3ZOHFMXl8d&#10;c+pEQH/xYh6POaFljRNDOebUicSJA+yYE2uxcVIN6UMwe50IvJ0aIB5z4hhvnK5oWPp0PKZORGKT&#10;9hvB7LHBN07qM3cfrFMnUgoVX+R4TBjzjROy9xzMXieKx8Q51DgRpL0KOHUi1om8djAmrIKNUyoR&#10;nSiWCDTFxom+rFzieSwRnQhfh3je9fE6CTbZWXHve7ChjApexBUTXn3HE9RRgPl4WOomML9QvAhj&#10;BOPqe547SakwDVh1oqWlIbJ0rPz6pqfEGxBJwKoTCS9NXVjAqu96XCa8goBVJ4IVla3PAau+7fEB&#10;ib0nw+pUbGG0UqBquUNvW2JcCzJFCa9OFSum67714aW8QTCHnQpe3OdwF8xh3/w06QCIkKxXp8rn&#10;sG9/bAy1qAzG1ak0Liq4j8clI2puSYoSAA0F54hRUcqG1g0Ox5u+/UkQcxnvzfG4jIoMJW2OnoJx&#10;9f0vjDuue8CrU4kXx2rAqysAAhYsWMKrU8EL+yzh1TUA6QKO8GQOOxX5RNYr4dU1AFPIFyay0ang&#10;pVtXgznsGgADFexFIPOq257Sq9QpsceAV9cAup6C3oSBbHQqeOnK14BX1wC6SIMQfsCrU+W8ugag&#10;8wmKLVmvTgUv9HywvxTJmTPP4U8BQyDzRoXMo6OCOaRDTudFiOkusKqNSryIox+vl9CTbVzcgnOb&#10;jKtTrXs54dU1AClWIo8Jr04Vy4YCjG1cOvQCmTeqnFfXAMQjAeMEcqgg7/xC/CZdQBSsV9cA8CJE&#10;lvDqVHjDnHuBjlLiZn4h60WoOJnDTgUv9Eago4SXb7x0HUjCq1PlvLoGwOnCcEjmsFMpogDW73i9&#10;yDG2cREowbc51odGBS/CEsEc3pnewNyQYX4YNTEq4V0prAzG1TUAkBPw8gmvTgUvzodkDrsGwI4C&#10;nJHw6lTxXiYb09aLZB94x2AOOxX6EOMm2MvKAW0yTwwVgEbAq1OprQJtjYL16hpAIVbyYgGvTiVe&#10;NHIPeHUNgNFLK5GAVSfCHiKjn4hGVwBkIekCFrDqRLjli5136CurC85crfVmiYBVJ1JkA+vreAKV&#10;hJisqJEhcX/MyoiIAJBGDGRQNUcbqzDYYERxsEEpmcmKNAybKwhsGBVoF6rPAhNKELjGS4Vqz8EU&#10;dip4qRNYsFp981P0gUAFW0t9LOcXqhwcXEXAq29+jn+qFYPjRNnEzouDITDXhGqYVCTSwSEE+9io&#10;GBcHQ6AyVDe08RISHSfq8OgyKq0X6PRgDvv2B9uFGxWY10qszi+UHNJgMeDV9z+n5BWdCYJxdaob&#10;QGXEAI55CYYwv5CcHLCIgJdRwYsDL5DDh642CKHiywfrZVTMIUGKQDaEfGzjEp4gGVenYlyAipNx&#10;dQ2gwirKeY/XSxCT+YXwAuUauJTgvzYqCqwIlQd72agIiWINBXtZmIr5heA6gQ4EB6VRSUehEQM5&#10;7HqD4mOQ48EUdiKZySCYAlZdbQDEUn7nUGsIFzXnQmXIkTYUbnpSpWeyEcVnMsU+GyuqBAixB6Pq&#10;RKulEciFEJRzVNhPQKCPWRnRYj9xuB7aT4L0bazAmj4E0m5Ei1X4kLDqe19XCia+CeiT7fuWgBxH&#10;6/Go+tanyoYWBcEEdiJYEYJK1qrrC5w0+dWHwg5yuI/qBlbJqLq6oGRAodpjVp0IzQQyLhlV3/h4&#10;/cq6HLPqROwreCWs+san80QUShYCaYptbGOogmVSLZeRJcLeiXRkyac+lsC+8UFt03UhmMBORNWU&#10;gOrHrIQ820YVanYjijX7U9cWC5o1OPONiDadqm0PRtU3vu6BSo58sG/bVDAqNbsIWPWNT2UfBuvx&#10;WgmXPGcdVpxXCau+8de7vgJWnYgJVN1nMKq+8eO16kT5WvWNr1hVgtYBsNQmkLgz9XvBqPrGV9uL&#10;JKhLzV5nhQ+eBGdUUDlXGKwjZ36wVp2I3AdRscDAFZJrY4XUJiF4I1IxPfib4wlUnc7GailSOB6V&#10;EQExVbYqYNW1RSoWz53oJhUL1e3PUVGLil8cjKoTUXJJiXBgxgjVbKyeHwJWnQhWcrKCCewbn2Az&#10;NSUBq04Eal69TQJWfePDinYEAatOBCtCpYkE2sbnehHBRw6NC9X5z2mn0glsY3A2CkK/UZFTeE48&#10;Yqdab5ELptC2Pl1PlM45HpdRLaVpiWR0hUFOQdn+gFenYv5UJHE8LuLSbRJ1oRvY02NmTkZ/HQr1&#10;A+kAGWTcCEkmcVYnY/8vcJVDM023Rm4Ccv1EIIiNebhoTgY34jPR2LoaoPW4Gmsm3DoZ5VV0YYrW&#10;rWsCNWbDK0y4dTKOMOr8o7F1ZUD/c2pNIm6dDIuDrsXB0QIeqa+bSukTA9vJVAsrQE4gJV2NqH17&#10;hl2jsHcTLrgxtsB10G07Gxme13MUTnay2PilEM24AWeOMGVGBjdusEhm0oCeXPAHEDWREiPDCcOJ&#10;SHaAQT0RZPrrJbvbyPAuiXslO0ClVfOwUcN93PpgvxnZGvmKZrIrBXpGUSYUcetkxANIVEYz2ZWC&#10;KqrpbpiMrZOhfrJAB5nrPpOEbhX+PtbKRgY3wBvR2EyX3HEuJoEVIHbtI0FiIyXRunWlQBWFLt9K&#10;xtbJxE0O8bHmUtH5JpMKuD8E6b2lA8AkYyYJa0UzabqEMi/qCJKxdbJcSgz/uQRkE8d96W7cxpbu&#10;AEOAsrsJpQVhgmsjy3e32ljMj0RzPUbZ5uVijUmWay7VCU0ytDJlqYlMGlmulXXz3cZNhaJJCpNr&#10;cRpZfuKotr9xI5+Tja2T5aepYUHVsJBeM8EOMDIif7RGC3KL6q/Qx0a4IQkcOBnciMglukQdifpM&#10;0lkj2gGdjJmkBVZiBenCw8ZNdz9GMtnJsLkIliVjM0woFh45q0RPGpm4Ua0baGVDhYJ0JWmQ6Ekj&#10;gxsI5WQmHU36RKIxmkkjwzLHx4m4mS7hDkK6cQY7QDeczuXG61AxfjKTXSnoMidaribcOpmacdBk&#10;MuHWlQLeoi4YTbh1MiJ1eMLR2LqBoRsoqOhNuHUyfFOkJDm7HVdKVIaa/4RbV0F4+fRej8bWlQLd&#10;I7AMIynpZEQHn7iJOlm3rhR0qwEQx2RsnYx4CaU9ydgcJ0rzlygnqLu72g6gPxtVC8HYDCkKRCfC&#10;6HDBY2dGJ4psA6jl79ylJKhoABTMo1FR90pDwiB2h21szACmJeJvVGKGLk+m0TQCPVCyAj9DpnIF&#10;NC1REoE0kCk1LbSCTswEJ9Nui8JOur5ortoF3IwMblHqGOewcyMMSNvbREiMDG5a7mMHR11mtrEt&#10;vWUiKTGyfCZNI6igi/P+2DE1lCrlXJTSJWaCg0d1w959st2cjC1AoDGYScePAmGKsCDqANgWQG0t&#10;ox3gCFL6X9LYM5hJJ6MwDrskGVtXJbRIiWomlpaNTbYeOX8TK8FApIScKBVIRmYKCMRFFlAzFKl6&#10;BiVgK5zlvmgEva+zaTSNQN1fhMO/dvQpph25ymTRTCPAjSlJJtLJtGoRN9MIcKOHUMLNyVQJmagt&#10;3b3eRQvTNeLmZLSnTkoNiVYYNzqPJem9HRm9y3BMg3VzQCmhyQgaSmff/pFwowtAwq2bJGybcCYN&#10;v8oduo/Yuwm3rkhUmZ9JiWNRiUJzgXfCzXRCvN8cjRrvNwOWctbQpS3YAEbFktG5+CEZWlclAF81&#10;IccHqTrPtm1D7DTqSWHgUphhtybMXJEQcE2aehA+a99Iwy8QugmzTkV5Lh3nEq1lqFQaoUatXnh3&#10;+8Qb7AoyU8GaGcSU24toLBiMzKhg9nx7nRzZBjLFrhY441hAjEptRAh3JCPrSgQoDV03E2adShhJ&#10;KgkSZl2HkNvDZ0uYdSrAUjROTATEoKYEqKLqeVRGFxC19UnAxMxAI7sjOpK0VnAqfKgFWn1s+etG&#10;sqkLyFFHtfrYmY1K7qGK0wJmXRfcqX4+WrNOhWnMlEQC0nUBaWN5eYHod6rFFY3OT7rhtmnkfpAo&#10;iWJUYpZ5ogY7paAoY2ZUFzDrBgWSz/8PptHhqhxLssyOBcSgp7GAGFUuIAY+XUQ/8Z2MKhd9rrfY&#10;BITQcYYPMCqB68irJtPYNQgKhDhMsmadikCdLjdImHVdwHU0dCpOmHUqmBGoSGw5A6Gqr3wEszAq&#10;mBHwjKax6wJa+xI6TkbWqS5Ys65BqH0iv5Aw61SgQAiuJtNoUNQ71uw+sa6MivCLOvwGAmJgVASY&#10;bwxGZlScnZT8JkeMYVgpz5L7c6z1jUqdgrKT2lCs9HUAMpsw29kglKBEI+sahKA9tx8kzDoVHho3&#10;Y0cC0nWB8hGRBtEtD9OYwK/DuoqYdV1AS0J83WRknQpTjrR9NI3dmqB1CkudMOtU9O7H0U10o1qr&#10;zwkBKMdnJsw61Q3J3qsEk75cC9KYkZBLPE9dJjKpYAZCP5hGygwaWTqNThVP49IVf37jrWr5gml0&#10;qlhAlp7NG7PlHpHjNXOqWPQJfbdpRPApKk+YdSo03FNUKIu305mFPrVTxT710kt7TiNoEUqbo0Xr&#10;KoQk4xWImOMzhsRbG5q4RcEJJxO3qF5WN8i1PUNhH1czJMtmZLQciMx9WoY6t3QmOxnxvKU+/9AE&#10;J7HVueHF05UiGVsnI6lPBD1QkFwLZty4RybBKDoZtRkcvBG37svgbnHpXLJuhmQlzU67w8Du0WXN&#10;TUqwp9Ug5dAWcbJ8B+hyum2/ARGlS3TCzci4+w0gWbDfuL+gceOijcfbiJuRARjhfvGEW1cKGJ50&#10;VwtwRSjG/pFgDaOkGjHzToaZy31myUwamTY3G+d4v1nnU8ZG45NISlyXEC5OWuJwMPWxER+NULo7&#10;Mt1DniD+0YvGDXxKpCeNTEATrjwIZtKQrOxuljs5cYyMnc09W0HuCePFxqambokuMTJ2G6HcIDCC&#10;S2LcuDwOEM2xLjEy5oOdE3EzpcApRTO+hFsn48TBWEjO7h0kFaBDEhbEVG1TAqyL3HckJaYU7rj0&#10;LPF9OZaMG2ZhknsiPtTIMGUoqUr0pJFxYQencDQ2Uwr52DoZ+bF0bKZL8BDDdetkF6yb6RIajnOe&#10;JjLZyfBIlyDOsVZ2SCoZCc6qgJuRXePYR3FxgHQmJeRDI7vEyNAlGbKCKJFxo99zgghwMixeqlsT&#10;PbmDpOo6jWTdjAzXVte/B2eAdzm94866h2S/GZnGRpujhFtXCnKdo0Ar090WgFJQ7oGOuO10CSov&#10;kslOhpQIp5uMrSsFSi7oqxhx62S6akhkwX7rSkGCzEZN9lsnY7/dqzI54NaVAqUyoS7h/rfN6M11&#10;iUNSKfLjqtRgbEZGxg10aXIGOCaV652pak64dRUEtIKL7yJurkvoNBDpEsOywo2kUrJujkplJuk6&#10;mYzN7JLl3sVkvzkqlfMeXHDCzeySB6pXUObHMumoVC5K47bhhJvpEkBhKK+EW1cKwNux1ZL9ZhhY&#10;LLxnAlYJt64UMCYpaQtgCJhLtt+4CTlpqUvBViNbuCUJBydDl5Cii3ZAVwpIP/GSaN06mcLy4CmD&#10;mXRUKudGBHtAobYp4QZm3Y2acOtKASsFqEqyAwzMiv+GR5XI5A6VSl1I5L852RVIuaQWl+LPNiVI&#10;/210C8ieTE29onXrSoHz5oG5DHa3gWBhBVwomsmuFOCm7FnCzcno2pjk9+gJbTPJTehJ5e+ejE6l&#10;hFmO9aQ3RqUsR3c3HHvCOzIMkySTzsTZ2KhWTcondmQES6IG+ECcOzdupJMDHYzNyDDwaJoSzKTj&#10;WbkO9ekmQKKBEOofqYYMUcTQganU88h9OB6bk3HhHa1ukrGZXXLFvkkaMlPBY2N7QCcEwDdib52M&#10;RtjK6AZjM7IbKkgj69WAqbhGasqacDMVtGTvE11iyFSODvB5yX4zMh0dUR0Wc9BmEm63t8kNYU4G&#10;twc1VjjWJYZoxTXSdcvJTHa7BHf2lvrkhFvXJXDTLVcJt04mPEnmURk6VdeZZ3FlIwMqI1B3MDaD&#10;p2I8Ua+a7AAjw3jiTvVEJg2fihlKL/PEnjQyYtG6LCQZW1cKOCvPANOCdfOmq7ckVpIyM6LIfQfQ&#10;24XkbsKtk5EAxclMclQGUb0mpKOj41hzGRl+kWqxkpnsBga5BzokRNw6mQ6cqAMQ7YV8JjmDk5i5&#10;kcGNFjSJj2PNVDEKSUFHO8B0yR13k0Z5U2vCqtoEyqGTdTNdQmBfrbOO9aThVLkGl65U0bqZXSIw&#10;VmQpGFCVo5SuVMnYjAyXlmxrsgMMqUrwG68zGZuRsdRohURKDKqKnnygS0+wbkamLFqWETOsKukf&#10;4tGJLjEytDJl7InNZWBVThy0eaInjYwT5/kpAiA9daWg0zTzqIwMbg/UdQY7wPqsErLFX4zWrasg&#10;zm6uV0zsEsOr5jaXkaGAlkt3jne3tWjFXX/IfBwju6EFHOdiMpNdKWC9Yk9Gu7uTcdxwqUiyux2y&#10;eoUmiWJBTpaWHGBTtxNHXp8AB8enqZPhBRKLCGbSQauK2EbgMSdD3WX+m2Fdb1BbHN/J2Mwu0TXB&#10;SbcVACV9JgGiRxe07Mno2oFLe7wD9rjVB6nXYN26CiLMQj16EgvaNWF9flIv9ICb6RIQT7jCydjM&#10;wMARI0KWcOtkbFOUQjSTZmDEEUPDycqlzaIzjl29pSF1tru7LkG90ik6GBu36XaZRJUQfDqeSScD&#10;X6Lk1vG64fcat/tHtSk6lBIn46AC3hBE1W6tgysGxlWU63AyDmHGFuwA3DUbG7DL5MIMJxO6R5cO&#10;H+7uW4O90hSJGYnWrasguX1Y2Qk3UwqEPVAmybp1MrkPUbdMIg99JlUKlvgBTqZWdeRWkrF1paB7&#10;B5WUD2Syk4FWfubWp4Sb6RJus436JHDnZZsSXFpK4AMfh43SyBhbyq2T5dwc9yqYQlIFjMpvH0mV&#10;+K2gicc7wACsBKdFGKybkcENcHpgK9MFo30k3DAnEykxMrg9qb1IMDbTJUQw6F6WjK2TqfErtkLC&#10;rSsFQuHgjpPdbXBZuMkXTrh1pSBu90mcC+ewLQDcUikxXQJ8GEFJZrKTwY2oWrRuXSkgJc9Ryy1w&#10;zTY2gInR2e24V67FI66QjM10CXm0qwSnQGl++0jpyXtCSMd60siUtdPGOd4BBmCF273SdsfcjGzh&#10;lvSTuTUAq7hhmCTcujkDN66vSXaAAVjhprYTCbeugsg93OrID2ayKwW4XUV1HUT62nKT2wXfE43N&#10;dAlFb9dJKRqdVzs3VSomsVdKQxuZOj5x410yk51MfUkIUSYz2ZUCagtLIVq3TpbrEuvgCp4L/GQ0&#10;NtclqaVgHVzZpIpjJzNpugSjJLrtgFCArRv1vUnM3Mn4REy+ZAcYgBXUHxjDZN2MjMYoBCMSzWUA&#10;VmEMIyw2dTRtSihCpmtFst92uFc0EKJ8rCeNjPJZQEiJrWwAVg4ORaQTbqZLiOk8RuebAVh1TKms&#10;IBib6RLwBliwwe42ACs7ACmJuJkueSDQlUR6b2+7UmB3C7uRjK2T5V6HdXBFczG2RJcYWW7h3Xal&#10;gFbmYIzG1snkB6AVknVzXSJsbjS2TkaTZWoEk/1mAFZOU3qAJNyMjNNU/mIwNse9ElQmlRlIiZEx&#10;k9zzlOwAA7Cybg/EzRNuZpeA3SPWlYytKwV2wBX3CyfcOhmYCCCNiZQ47hXLiUlJuLkuWSGlxzaX&#10;417vrzEwE2/RyDhxdOdlMpNdKaAnWbdkvznuFecBTzzh1g0MIu3glSNunYw26ksHqGAmu1IgKc8Z&#10;EElJJ4uR3wQD2iGsiwQiLLaT0dWTcE1ilxiAlaQ8lRbJiWNkuHycwsm6GYCVpu3U9iW728jiagR0&#10;d5/J27C2z8kU6aW7WyCTjnu9BYia9Ay/NTK0FuHJaN26UiAlqdByoEsc93pFZiVBNJJe7TN5w0wm&#10;dVQ7sis2dzaTpkt0mVJSjQDIqX8kFhcHarJuXSlQjgjeINoBRgZ+lT46CbeuFEiiPUc3AnCRqI0t&#10;REeDMOhkiEl0U9GOjImMWksigcaNmxUSnMKODGWSxcx3AFZ2aRQNdTI1LY1sLgewAtURoO7YD3Cy&#10;tEctOJQ+kyRAgYcm3IwM8EzUB4MeJ8YNLHDk4zgZsPOochd0oHEDrJk0vtuR0fhOU3J8dhvulfYW&#10;uJnRupkugZuarwXcXCmAZom0ssFlUUE0YozG5krhHqrECrIOsBwcWUPLWwew4prqRuRgB7gKQrSi&#10;mIIDWIE3YNEE3JyMj3yO4iUOYAWEobK547E5GUYXNmUgJQ5gJX4R3UNGVxXbOHSmSFDtBPI7GcJF&#10;ZD8Zm5Fd0z0sivQ6gJVPZM8l3HYqiHVL7Enr6KoGlVEPduCqfUquwc4kvSKoCetk5OhRXcnYjOyK&#10;GDZK4ViXGO5VR7cu8Atk0lQQAIAIHU1zFBsbPk7k5RsZrvpjdOMNLYw6N3kP2X7rZEQn4ZbMpANY&#10;iQQBcgtm0sjiukVuNLKxETCJdoCR4QfT5ymxXh3ASlAHoUzG1nUJiosGeonmcgAr5/1T0i2FAG2b&#10;EjxhLrZNTlMHsGJwoSqTsXVdgkbmgIu4mVKgUaiKGI73m+FeiZlzeEfrZkqB7lycAgm3TkbkiRu+&#10;oh1gSiHOiBnulQg2hnk0k6ZL7olgRCeO4V4JjnFORdy6UsgzmU+djGgo2b5k3RzASgibmG2wbkaG&#10;DcQV2UlUzQGscU7YyOBGiirZ3Q5gjVFIRkYG+uEpOk0d90rzBu6+TGbSdAk9AGjsFZymjnu9p2t2&#10;FMMzsmXdot3tuNeFW9DpDMhL15OSkoxbVwoEMJjJ5HwzuCwhTWYywJlTANU+ElOG9hmJ5jIyzMl7&#10;dd8/toIMwAo3vjKxJ42MsVH8k+gSx73m3FyXhNxQ3X0mafXP0Xi8A5xMHVa4Q+h4JoEnO7cMheRk&#10;7ACu2Qz2GyadcQtRSE4G2OCRvZOMrSuFGPOEGdI+Ulh4CnISbt3AiGWSDWbc4pnsSgFuGTKOZkTG&#10;TTIZjc10Cbs7qpKkI3LndqtSo6CyiX3ZyIggkW0N4lxOdq3uvklFGk2zjRt4ukRzOdk1cZCo/+Td&#10;Dveqso5ATzoZepKzO9ndBmCldwNtehNdYmTXNNHT0XGolWnU6jOJ2RWcb04GN/KtiS4xACtjI+Md&#10;nG+cL+0jmUlRJmPrSkEz+ZR08CHZ07mlJw4NvhsZ3LLsupNhc11Fkac7A7Cy3+hNEa2b6xICf6S2&#10;AinpSoGxceJEMtnJlEWL7i3igjSbSSotEo/KyZCSJ/JNydhcl6Say+CyueYyAKuiVZxxgaVgZAAA&#10;nnT94vG6GYAVblxjkew3I4MbpU3JTDrulUv8ooghGbC23NLK0Y1kJEQa2QVj62RIySN46WQmu1KA&#10;GxjP5AzY4V7B5iZoFtLpPrZrKvoDKTEyin1peJxYCo57xXnDWEu4mS4B4kav8GQmu1KgLwwqKBpb&#10;JyORSXI/WjfTJRQaqe3JYSwINENbAG6MJF4ScTNdElt4BpclFgR4I5rJ7qxwcKOVo93dyahsAjoQ&#10;+G8IfJsStBZaOVk3I2NsHN7JTBqAFW7EeiNupksIBQEFC2TSAKz43aFHZWRE1QCiRtxcl9BMO6l/&#10;wz1sCwA3+sckVpDjXukOFXLrKmjllsik417pesI5HOw3I9NtipkucdwrvagE4T7e3UaGb0rEMBpb&#10;VwpoLiqiEl3iuFc0+WMmk65LFGdJdrfBZbG5iM5EY+tKgfMtPHG83yvpAayuYL8ZgBVuAPaTmTQy&#10;bC7O7ohbVwr52e24Vxp8cNFKMrZuYMAttPAMLptbeNbvlTYw7J1gAxiVWlElMTUarnYFRGOQpKzJ&#10;qeClwspjy9XBq/CKnGCjgleEHaZ/UR8XNS6RQWJUBO7UajoYV9chlEpQdpKsV6cC54ReTXh1DUIa&#10;BrWa8OpUT9ROJTheLJY+hxTCJmXPTiWLIhqXQ1YZVVI6SO6kfSEtk8DaB3PogFV4PQTtgYj3O69M&#10;Dg3lGq+XUWkOE1QO9X7tC2M5NKpHqkwi/8KgqnQ9yvaXUT2Csc9kw5wSShWSVNSdoWLhpSb1x3vZ&#10;YKoqscJLPjY+jApemaXjzVkpy4rCq0alVgQJjpbMQJcNaks4ZYNxdSpYRTgEQPGd1wO8EkPAqNDy&#10;0S0q9OvovIBUJvfOO5VGFcmGgVPpPneXgDmokWlfCC/83EAODZoa72WjyufQ9Ab2dmRwGwo2lg2H&#10;peqau+SsNCpaHTwm3XCB27SZpy8i4fpA5o2KVsQ0dk7Wq9sbN6iABDZLG7b2hQB7QVUkvLrlcENj&#10;1MhlMRgrjo6K4I71ocNR1TYuccaMimoEXUkV8DK9QVQh21+dKrZtDIpKoTDwpUA2jErxi+hcNiAq&#10;21+472Pda1Q0qX5OUMeAvppEcdG8sCUBr05F/YhuOz9eL8OuXuNdRrLhVEqYRmFvg65ek/lMUPB0&#10;7u/TgWZ7ShBZdwZBpT+BEHHBLHZ9c30lHyyaxq4EFMqJzGyDu16DWFLDpWDNuu7AbIsi3gZ25Y5u&#10;RDHZzwY/ZTYi88aIdOGeNE4wrq4FuEs5MjkM6Hqt9sERL4OeUuiQ1NFQutolkRiagDnH4zLgqWA5&#10;iSAa0TV1LVkM09CqAO6iUIARUUFGijoRegedCv+Q6CmnghuFB8kkmhYAJpP0g70zgKsggdcktoMV&#10;My2gTsqJB+FAVe7O4d7OhJnpDnRpZOJ4W1ca95PZTph13XFNB6IowOcwVSBiymoH09hdD9AIwMID&#10;FWwoVXAu1EUkvLrywO+ga0zCq1MpvRAJvmNN6dkfaSqj4moZeqUG43KkKaCfyPBwKkz0zHpzoCnR&#10;/ijh6FR4wBlczuCpnH4PSXUhEMqug9nQYJqSaXT1gU2ViIeDU6+EH4yYmfq4usaGC2TRsamxNeAg&#10;U+KCkdeyo0rtHMeYpip/R5VacA4xVcYkOV+cKrZNDZh6He9p0x+h0U3zki7D98ABAmF0qtSZuDdQ&#10;qjppJNaiU6VOEtXgfVxPAAiCBXOq1PmjeVjjdcO4EuFwqtSpvTdcaRqEcKo0CEG+oo8LKzi5Q8Op&#10;FHlPyraoWtjziuSwU+W8uuEBaEDAjUN3jKr49oVUOtL56ljZ07y8UeW8OpV4JTA1kHONF94znlUy&#10;rk4FTJP6/2BchiW9e6DHWZD0wI1qXwgvXL+EVw95wovLxYNxGWyVtDMNBhNeXW9QvixA7rFsGPqU&#10;dJhSW4c2KV162myAagZ+nfDqVLfctJ60Wro36CmpHUz7hFc3VYAXkM9JxtX1xh0QiKT6huxNnw2u&#10;Nov0xnXXAJj1dBxOxtWpdCcpXxisV9cAmPVU/yW8OtUdspHNYdcAgjEk3drQgG0OqSi6S8rcyGU1&#10;Kqo8qXNLxtWpgBqBbQrm0HCjlFRHGEm6D7QvRIuonut4vQw1Cs4RFFswLqNisahNTHh1vSEgf+I5&#10;k69s4wJ6C/An4dU1gMBCSWcx6mk7L91qEvHqGiDWUYYyjXWUgUxjPW9UsZ6/MQ3wRC1QojeMCsOc&#10;u3uT9TIN8EQLgkgOOxXNkNXJIZD5rgEIPAu8f3x+GboUt/6KHroBr64B1I0hwanTebLJIYcy4NKA&#10;l2FEKeCNklTcE9R5ccdgAkag83Oj4u5vpeyO59CoKGNQt+rjOTR86J1a4iXrZVS0U4iADxz6fVzE&#10;ApJOkk6FZouaZILuabzic9moqEaMGryDWnJetMdL1qtTEXvEXE7Wq+sNGmlgtSW8OtVS5BLABDl4&#10;+riAimdy2KmQXroKJuPqekN3cUa2qCFJsV/Zlwkv0wBLRV8yh52KTNztXTKHhgddrg5L1suo4AVG&#10;MxiXoUHpr/yQpPkIJbVVJrpPqWjCq1sO9B/kfo5gDg1BCjwgupYUUHH7wti2Map4LxuAlAphUnbJ&#10;uEzbSEclMm9QUG60oYFRwqvrjVj3GhRUwIxsvbre0JnCbByfKXemAegakgDcaBXVV1lnZTSHXW+w&#10;U6JMKT1JOi+1Q4nGZRqAdl+RX2mwU+woWtcFc2hQUFIWfHIgG0alC6wjHWVQUOCjeLGJ0DuZ/Oxk&#10;Eg0LCizuMbo3jeuq24oBcIla01OC1aloOaEuncemlJPp8t5EJRoalIutMKaiaey6g2BlVOpEdXEf&#10;Wb5mRhavWVcDtB2i22+iqXYwUpXbHysPw4OCSkT0I15de7BikfG7Q5HSlyrp14ib0ef+GjxzYmkb&#10;IPSCSexKh7KcaBIdRkoKGL0YyL2RoQaiyIMBQsldEudIVJWREXnIeJkWuGJYSdk1TSDbgnFrUFLc&#10;RCqqEQGaIrGSCKKRAcWPIrEGCL3mEtzougJOkvaJ6nmfqCkDhNKc7iHpb0BmubNaLgM73suGB30m&#10;KB0lBIyKJqo0Jgr0huFBn0EURMrXqMgzZ8FRw4NyM9pN0r7w3qjIg2fBUeuE+kQVWtLE/N6oqNOg&#10;FDmYQ8ODKmyeoJkpKmqigWKjjCXh1d0O7p/CSgw0lKFIVVVzk5wphiJ9ACaYIIxp/NHGhSPAdCTj&#10;6mrjAac50oaGIgVMF6G0mbT2hZSWPkYBFaOi+DjqjUU7uMYLzBMdC5P16lS0LRew5VhvGBhUt1VF&#10;9qhRMYXR/V1cItfGRXrkMQqAGRUqlGtFk3F1w4HO7xHCmKOgfSGtdqLu0KTKGhUJeFX0Hlu+RoVb&#10;H/VgpNC+89Lt0EmQw6gI3koDHMuGgUEJXgiGdDwuo+JouE86ahAJ6eMi2B4BRoyKy6wFUwvGZXoD&#10;mY+SYIYgpQeBQvsBL9MbD+BHE9kwACk+Mxox4dU1AMVTZHGT9epUNyj6bA67nwJ0VzdABLLRqcDp&#10;UOudjKvrjccnbmSIxtWpMJW57yPh1TUAfQeyhLaBR8EGqnloIBtdbzwR5Ij0vDc4JXgTJVUcBkoS&#10;PEokGhWAQgp5g3EZDJRuQVxzEMiGUS1+b6KjDAVKc/GbpOry3qgwRbNEh4NA1X0yiiIa2QOLnOxl&#10;x4Aq4BOh2owMHDppumM5dAgo+B6CFcmCdcXBsRcFsx0BSq97XRB7rDiMjP6d0V52AKjSdEkNBOCG&#10;fhThwiY2tuM/Kd2kk1Eyrq5uaGwWubAOGs1lo6ubUDaY6jYZXApIpCJQvk6GskmqBB52oFHV1gZy&#10;6GRUDCYdTnAW+riIN2CAHa+Xk3FhXhJgfjDQKLB9UODRuLqZoh7pge79/5SdX84ER27krzLQBebr&#10;/10Dj0/gA+w+yrOGvYAxNjx68N5+f2wNsIwoYDsCetFHiUlmdRQrM4Nk0h1vzyv/vbZa/HvtAMBy&#10;iIOb4B5lCseWiwTR5PyQhqVLabL250K5r3FD1SiaTXpbEZK2rR+6Q2S2thqNM5Pv8lOSRvkSvSgt&#10;SOa14wZH9MmeiPNumdflGS18VY2M5+T7RW3KssU5Oy4G0xKt8GgZQnSZmmsNEw5MtX7vjvf9U0mQ&#10;WLZecwlH8muJVroU5ROybbEUvUaPcGvReDraLlNAvm2xrYyivGhBwwy/9HW5QbXpsvXkcp2EdVAt&#10;KiDZ3SS2dtigmJE0oQSGW4sbEFncJLbk/afUKnuGW4tmcz+vaF77/ac6iZavyby2FkV4UaMzbvxc&#10;v9c0DeWj9z3yihZ3wf0kLbjZOG1bUIhJlzPV4hKaR9LkgX6kaosdczAv0aKx8rRe+Y55yf4k7zaL&#10;8qIF4mk1ntjaEYBDx1lUfv+9JGeU3zw6ciDjaD1DbvuZEt7A1taiM+zUdwfPcMeNK5mL2e+1tfj+&#10;k2ya2NoRgFrQyboL5rW1uO+T/kuJrR0BSO6hmDyxtbVePMGk3Sor1vV7YesnOXJQLaglWsIm89px&#10;g0502QpbckbTBlYko+158QST4w3Voh14lCPFWZfYomt8gnnRokP6JWm+RPfdbYub3Ymi33EoWnPv&#10;5k9Qy0z5vdjK6otVi/3Q3LD3/V2W7E+OvslrTea14wbngCweEls7ArB1iO4kYwG0ngbcFznPia0d&#10;AWCysx2sdCBNm6gwj+0htcVJiBIlMJj1UHlK9ifJNtESW5Rgl0Fz9Ax33KBAJTkgokPTehik3dPt&#10;McGGZH9yUBl9vkSJ7g7XiOIgt3y5SFpPtOwVJU5FuXMreb8k+5P3JGk0wmH8cpDfi6zk6BnuuHHQ&#10;tSLBoaSMgkPqJRNsSM7oHC0H+S9UEcq8WKYkfSTo1brUJkIlIUqUZl605wzihuSMzjMMGHoWTsvB&#10;sTWv5ffYK9mf/MzTwu77N0W0DuJ8FHsl+5ME3+gmJAZfE+P1omw3mZeEALgKLo8J5rW1+KSQNBrY&#10;kuxP+vOSwhTYEi1svZLjXop719OgqxzJ94mtrUUX0KhBEd+QbWs6zyegF614HaWpn+xTEjblKVrx&#10;+lATRh80/wmS9LhLbj0NbLH1TbCx4wbLDVryJL/X1orX2JL3eSFwJIlz5AyseXE2R05QMq+93qAN&#10;Fcciyby2FhdZTzuN7zFK8j45+qaEMbG14wb3m9DgMLG1I8CVHJjojEhyTNlIEUcDW5L2CX3AP8G8&#10;RItUJIqEE1s7ApCVGtW3PyVZFDIFri2xteNGmm7zlGTRz3lUsgaQtE8OlsgWS57hXqXMOVuSQs9R&#10;13pTntQHRmd6ovV5UaJ57QjA0uYnOtOTbNE5F03qpWEM1rwmjzB7hlsrPu+VxE8uXJnq1u/fZdH6&#10;nGNHz3BHADLao7oAKhzW04jP5yXxE34eviKZ1442Me8giZ8c6XMYGNgSLdxLSoq4IXw/DFZst+Rm&#10;F1Ublij5uSTvc1KCx8Xv2BC1Yb8iWzsAsJOCN07WNpIuCquXZANwoLmfIedskBzJvLZaylZKtigs&#10;LCejyfmhqJED+0qWNpL3yeVcWUMz8ijX4yD3iAXR9yWA5H3ONbbz6ANs7PVG8umSnM+56ITE1MTO&#10;jhnTSSOZkr77B9u8yNRW4/Q1mZVkfFKFQe5LYsrVoo+JZHzORelRJedT1Ci2STrqceK3oESm3UHe&#10;XPBriRqLtejwVTI+p1FgduwlaoOMJDpJxicB43hHJ9iiBkuR5FPSsXo/Q07zo+pKVSNhObklhgWu&#10;2gpzekRtWvMnBxvaLzTOfRE1ugNEXy7L+CR/KMn3eopa/Az3+z/ZpVH1MkVl69GTJ5qUfZF3vZSo&#10;ZmEPnMQNUaNXXZJDTHWI2OKbHO28RI2GaUkuIIka2xbZb9Or7vvXRNUmmyII85LwOWvruXw3sCUL&#10;lNTWXjJQ2veTraAkT/Szuk7mJXED5oDtfDIvUUvnJXGDPmtHUvhFk7n9M1PwnHwrJeGTCk7S85Jv&#10;iqjNTckRNvaygebEcF8RDrdaGuctT5T2O9EuT9TCVSgnLfvB0/dkLon4inlVI7ckaczy0jxRbE1F&#10;a2Brh5vpwBUcKnNFjsyLwpnkRFTV4mcoAYCoMY3eg3ltNc5eEoLoZXmirG2SnZeqUQOTrKNgTvYz&#10;5KbWI3m/VI0sxKRJIFeoiS2eYXLNmaqx0kkOh7ijQWyRTZUUtKnaLOeDGPXSPFHSAKJW0qr25kQ0&#10;WEdx/9+e15M1dsIQqdrBliOZl2R8Ui0KwoJvCn0Rtous2RK2l/CytTB1SY42TI0jtmsQ6eGfzRj5&#10;dsHbrGq0Wky4LyopxRgdl0k9+h46VI0j0SgmatonWbBRgQ8Bd/s4GWZBVgoHLluLLnecUCczE7Ur&#10;N+dEv5lEj7mLKXqjpTPphaVAFILlYnuuboHMjqAvUYeC2GT9+5J2oSz45qOZPMa97pheCQnDTEb/&#10;/s2opIeZToyJGvsc0u6/nhO9JGWUPjzMLFl5qBqXHSX5PS/J/qQelrygyJgGnqxun5M8eYzT5TlY&#10;K5oaR7HJwvQl+Z+zqYoKs1QNfv+IoC9po7S8JhJHM9sR5Ar0k6Mw8jD3Y+TA6CfZjqkarbInDylA&#10;o0QQjE1Do++BWLqNYgwYJ8Z2KGAdQQV08omR6+znBuQMIDsUEFAp+Eteas045WqPW7KHfkka6FiL&#10;uoCqGllgZEwGFZDE6wWRaYs+i83vv5qozdWd3HwU/GySCkraw6cjT2BNgsiVvJjktI+ILXODdE1O&#10;qlSNmynoFp/slySJlMwdbrpL9maiNhE8Ku8gm0DmxilBtNoXNaxN44Dkd9uBhMeRWttqWOODHVnb&#10;kQRr5IUmCx/JJSUz6WdSk77HLckLHWvTCzvA5I5Ac38JzSUSaxJLOFm/JBWRNHxfP/ecnAx/Esxt&#10;ryuuz7lpLNlXa0ppbE2yQymkgnZNnqSoEUt+5mP/fW6SHzplW7NC+/67iRooAZORNYklpDZF7Qtp&#10;qrp/t/gNkBzRK/fLE5mTucleaBqmRlFZskSxRmp09LvtEHShL9jk9Qa/2w4KWIN4jOa21SBFP1cj&#10;BtYklgx1k5wEsrPbv9v9SqCMULKDAu8bFEKySJYM0wsbNvJAkye5g8JYm91X8AZsNazxJJPvm7QY&#10;xRr9XJKoLGpYw80EJZIwmqNE1C6srac24DtKJNE0fwNEjTeABNUEJZI0irXw7RY1UhBuP4TXYG47&#10;KBAnw8gl2aZ8u4kJkbUdFPKoLPmmRGWsRSjZQYH1/KcF3fc3QPua3sgQhooInuQOClgj/S553yTn&#10;tHiSGkvYdSRNjUho3ZGLy0eGMg3mtoMCvxtxMvmaSrYqpM4U5CbWdF1yY12SfHEk85S3m7TEBJOS&#10;RMrciHjJF0fU+Ep9SrW+P0lJI+Xtpmw4QYmocUcKX5xobnuBgbVPw8fvb4Dkn1KhSF/PyJrGkh9O&#10;WKK5bbUL2weeSoASTSalgVjUUpGP534DHnP1WYJJTSflvZlOp8GT3CGIxhKwSZE1iSW038NgYm2r&#10;TYvJ7KRQUko5pSVxMHnfRA1rHMlHc5NYQn4I7X2SuW01rikm2TOJypKMOmtQjgETazsEcc0r27fE&#10;miSWTso8p7CBNVG70NOKXMXgDZCMVOb2Sfj8jklRK+YmsSQ+nZGc1Px3k/RSnuSnVVIwN4klXLyY&#10;neFJXio5gZ+ku8CaxBLO86dT3fdvgKSYTgbitHUNrEks4ZocjqITazsojDVS/BNrW41kZzqSJfsA&#10;yU7FGukfkTVZl8yTTBqaQzKsYA5KOHmK3retBpeVomQHBdblRK7I2laDiOGgPXm7JeV0oMVGIPjd&#10;RA0el8VrZG0fon4uqI7YIslVBVkPvAwwqWmn05U7QomosSrhEt7I2g4KNLqg02D0JLcaBA6ZVskb&#10;IKmn3DxEHn7CB4ga22eyAKO57aDAJY7c8Zm8b5rqSgv2WWB8j1ySfgp9OZ1NEkzuWHLl6zbHmoG1&#10;HRTYTrGmj+Ymarykc9AYWNtBAWuUCyQnGJK5SkggYShCyQ4KU3kd9b57Se4qh5PQisncNA31xq4j&#10;WgWp2mUWQckKTxNROfwmdgUoUTW2HdzxEfxukopK3/J0brKc4cAEEj+xtoNC/rtJ6iudUX4y1kjS&#10;Ua/cWDs/wPeVgqpx9HRLej/SH2p/TfmYcutMYk3U2M9OYdT3901SUikG5LA9IWlVjQUlW/bEmgQF&#10;DsemVjR4kqLGYpkujYk1iSVQkjB+iTVRmySbpH/hSxJTJ2yxwkisSQhiYUKO9Pe50dlro4T6FHiE&#10;79ZcjUKO5NsN3bOtXcglTLoKmdqV3y3h8nFJrb3grpO5iRpc/pS1fX0DyLcQa/zcSc6zqXF8EXVp&#10;JodNrEHtZtZEjU6mdMdL5qZBgTK6BJNvSYnlHSVSBvV3/E8yN1q0JHdFmxrWDqjk4HfToBA/SVGj&#10;NwZ32SXWTkEh+91EjUNsVtmJNQ0Ks+0I4iTFC/sH4CN8JLtF8qS3Gq31biRTfI3Kpkbnj7mr6Pvv&#10;JmmuHI1xi0WwwuMUcztJkQGZrok1CQpYg95K5iZqWIuqeIkd20n4z6iRvalR1RTOTYICy9AjyQel&#10;A/V2khQkKIHkSUos4UGSX5g8SVFjLfNzS2KJJK2yoL+zNkmsSQhipRZdmv6WZFfyBKdgLrEmsYTr&#10;c6KWb7Sg2T8AuWMk4iXWRI1M0kkUCd63HRT4dNM0J3q7txpXA72i1nnUd625YY1qimRuooa1d9T8&#10;lT45yxqZY2glv5uq3Ul4TVpGviXjdbpFPaL3TdXi381SXslVS+5ngxLZjwRKmOAVoMRzXq+3pCcA&#10;R4Ri7cGlZME+gGy9pUZjoB9WvcEbIGocIfHCBSe9sKtijVO8pE+lqmGN05lkXSL5qxyP8SQjTGos&#10;4RuQ5DxxB8yeG4zkkXAdqsYDwVyEkh0U2KuQh5TEEk2XhaSlz1KASU1gTRP1+cKsRzJH7WR4JdZ2&#10;LOGo/RldKQkBoNYgtyJre4FxYaH2TvqLQQCINc6CkkwdEo2XGtZoahycYKgaR+3T1jh5kjsoUDpC&#10;AmtkbathjWO15PsmrVDJnoQ3SmKJqEFaXKfB9vevqSawUpYBnR9ELlGb1OiIW3xL3ivnHlRORU9S&#10;YglLoNmuB3OTWELFcNRXmuXjAtckw8OJJdYkllBre0v47rfkvWKNVVdiTRNYZ88RYVLUIHcps0je&#10;AE1ghXog5AUoETWszT4/eJKawAqO53b27/s3UeNJ8sVJzhQk73Vu+ZxrCANrOwRhjW93ZG0HBc4Z&#10;aTGb7Do0XfbBDifhcbiRakGZ921qo5O5bTXmxguQ7Kg0gZWcmGlaEjzJvZwhcnFoHj3JHRR+L+iL&#10;nuRWIypTMxS9bzso8MWhWW9kbathjSeZfE01gRV+Zmi74EnuEMSTnEVX8L5pAiuZudPk47s1UZsk&#10;mCGbvkdlTWCllT5f78SarksgjVhiB9b2AoOHD42QxBLJe6VoCPoheQM0gTWOXKJGqhRROUGJJrAS&#10;lbMzBVGDQuCDE81tBwWSG6gHSTApea9Y42eLrO2gQHP8g5zxBCVbDWv8k3xxNIGVo6CorTbNplZ4&#10;xRpQjn63HRTo+sN+MYmTkvfKTnGqxJI3YAcFepPRLCR6u7cavCJfnCQqawIr9eM/0RdH1AprOyiQ&#10;X0U6RTI3yXvlSUIlJ09SE1jvxLskx5BuWhsl3EH2jlbm0niVokU+ccn7JmqTXsUeOkCJJrBSRxhd&#10;P8wNFDa3V7QTlrzXSVQj9zh4u0WNqg5eueQbIO1X4y5Ab1HjSfJ2J5FLE1ipR4tuVaI9uT7JFJMS&#10;S7i1cBqqff92Sw9W5gZPHs1tBwUObOG2kqhs6bIk2SY59MxlPZK4U5SqEUtm3xe8AZrACiZngfH9&#10;SYoa1oa2SKztoDAlySQUJda2GvDn7U7WXJL3ynkC34AklohaMbcdFMi44aw9srbV8q+p5L3Sr487&#10;UyNreznDmotoHv1ue4FBVkrWpZK7txeUZz05V9V8X71K3uuU+2IwQYnEknj1KnmvWHuRd5lY2yFo&#10;7hW4XJLT0JfEkvlQRQy0qP2+Mk9O1TSBddrHRdZEDZRQbJf8bprAygkeNRrBkxQ13oC5vjpAiSaw&#10;pt0WSWAUTKaxRBquUqKU9WijM4daYxUU/W47KLBSOLJzZcl7zeOkJrCSPzmtCr5/A0Rt4iS7nOR3&#10;20GB7xuZccn7pumyOUp2UGAVRM5ZNLetxhvAKxD9bjsocMzLziiyttXy0xlJYL28+d2iyCVqJFVz&#10;8pT8bpLAOj145nae7ygRNdKcaYmexBJJYI2799BXe79v03I8ytSRvFf4bsj8JHKJGlVsMNAJSiyB&#10;lcqHKE6qGtmTUbUdjZf3I/nhDC/KilC1OMNK816HpIreblUjdA2N8H2loAmsczdVtBM2Ndj1a2RN&#10;ggLJslFHEfa9+wegmXB0RR0fJlGjti/pkmxqExWiXb7lvXJAGTErqjZFmRw0fv3dDst7nXKcYB9g&#10;aiR8kNCVWJOgwFtDGtL3yHVYuizf/OTtpkRIfjeSkJI9jqlRt8sGLpmbLDCAZFQpf3i6LCdd0ZOU&#10;WHKlPiDJiqBGSB7JUPkRSmSzQvrYtPv8+sWhcEqssclMKkA52N1qtC+8J3etmBpL83vCdbBh3tZ+&#10;KEFPspBMjaNvjv8SlEgsoYyHKqXkSYoamTOTVB283bLHgcVhQZlY22pTEz5pzt+tSd4rK4XJqAus&#10;iRoMLYRYcF5ySAIroZwUk2D1qmqsgu6T6B/MbccSYjlncUmclP6urPDgQJNYInmvU/LOXjh5khKC&#10;iMn0AUjmtoMCK/PsDO/QvNc5wUiyx7gLfb1v8Rmeqn3OSzJrO5ZgjdPQJHJpuuxj9g/RG7BjyYXK&#10;pojt44RwPZL4dIa3ealN0z7CcoKSrVY8yR0Upu3tbMS+fwOkOyxaHM8kmJQEVnoHD5YDa6L28TE5&#10;LzkkgXVqyaPTGVXDWsabksK4fzdebw4nkrltNVDCCUb0JHdQuMDZTVrK999N814fDw5tgzzzQxJY&#10;OXnl2ojkfRO1mMunVlqe5I2OtMFOWNXIL6FKMnqSEkugrac1SPAkt9pYiy4/5hLyPTe62HJ1T2Jt&#10;q3GCwQl9Erkk75Xuk1ETAGrHl48YyxIaaXK+1LBFG4xkZluLPFTYn+RbKumrU10fLYFEaxo3TDeL&#10;78sEyV7l1D2LkaJFmwKo9eQ3k+TV6dgahRHRIg37Jyq2PiTl9c29GEl3RtWKT7jIJ18A4Rg6urRa&#10;tYqZ7SDCBWOk6ARo1HxXNun0RksAsoMBJ0DZJ1vTXaHqovu4GX49Ri5cpBQtmtpWm24nUQo2ax2x&#10;BscULRBEjRgC+KPXekeDC9u24eK/B2NLdyUcJMdbrP723Fj9/CRX+aradHLhLs8AJJK3erlwxJ6U&#10;K3IhyXISa5zSBOkJnIwvNe7kYa2VfERFDWtZSii562KNvWUU/EXt95TQ6EnuQMLCjrc0IDDZ3C0n&#10;sca3PgnImu7Kxnl69X3HpKgVc9uhhFf7w+kG1rYa1mZyCSZ3UGCzwblkhJKtVliTWEJNJUvy5Elu&#10;NazxcUuCsqa7knxENkxibYcgrIUokbzV31MvEmuiVljbQSGmSw/JksUam43kDZC8Va5w/Zlque+Y&#10;FLVibhJLplIiipOW7ppGZclbJdGDy6ai301jSViGQ6XtCkHQG9yFkyySRY2v6Szvgrdb+7WSI8ja&#10;IfndNJZwAhEtXCVvlUSP7HoravbXI2Fd8vl0fF+TS97qZVKpo8glavPBj1oPH9qvlWZ2FIIkT1Ji&#10;CSV976QBDBdXrEdC8cgtO7wWNXY3rPASlEjeKk+SuuLk4ELUZgMWtWin1/ae25MFRrSeFDVQ8jnL&#10;+Y4SyVudRRAZccHvJmr5plTyVlng8UFNUCJqvN08yWQVJHmrRC7S+6O57RCUxxLJW6UdPD2LI2sa&#10;S9KDC8lbJbWQpkTRk9RYEhZ+HpK3mn9NRW1W5qSuBlFZ8lZZKXDdezQ3iSWxNU93ndrP4A0QNb7d&#10;4XpS8lbn5pJb0pDiEDWsZYWfh/Zr/ZznRHPbIaiwJuuS6SgY/W6W7pquJ6XNa35ULmq83VkhGsWQ&#10;OyrD8mXrElHL3wDJW2X/xoFakKh/iNpYm4yN798ATXe9Tu1Ccngtaljji5PsOjTd9bNbTOKkqIHJ&#10;Wb4mc9tB4fedcGRtq2EtKzOlDZqiZG70CmKJqI21qLnNIXmrnGDgZfK7iRq/W1auCKcqc+PFSVqy&#10;qFr+vkneKudcMP/Rk9whCGvhybzkrbJ04nQsiZOixiqIY67kfZO8Vc4nCSXR3HYIyvcBkrfKYRmN&#10;2BJIyrLkTtpqtOR67/XFnNdGq0nRogkh7V+SdYJ0a+UyNfZvyczksIRfjOcfBBJJWqVZwSxlvu/w&#10;RQsigJklMVJyVnkYUfcjskbXG5rneEjK6ouHHxEBooUxdorJbyYZq9yXEd0IRZ3gnhnVhjTyCn4z&#10;SVjl+uuoqQ2ZSWKMPpJJ4SA9o5Yad1LDTAUAES1a0MLmRI9xxwLYFE4TEmNbiy9v+hh3LCAycr6V&#10;GNtabNng0pP3TJJVgf7Ene/vmWhNW8t5+t9XPpLiSiCI+msconUdBiAiSSVVlQOLjLkRLa6DZWbB&#10;Y7xwW/iCI9epjNrX52hqV7oxXpKaePT2eSs3T0V3ZZgayYQwp8EXFL0dEB7ErCR50dRoOjUXS3+H&#10;CXo7JMxNb0lHUlMjWZWPTWZuhxJYSPK8o99uq2HuOi1Vvr4EuLnDAglt92TxY2qY47cLgjJ6OzDQ&#10;Cmd6BSTI3Gqs67Kew5jbS5LHD6lAmbmtNldHRoVTmNvLC64eIfBFs9tqV6rAo3xozO2Nyp2bq5Kj&#10;SVPj68Ehb4RMSVq98V1OvjuXH1GjWSvrmeg1l2TXG6m116BnCeZ2MGI/S8QO2gmit6MKpVpR621T&#10;wxwrqGx2O6pwFBfl1mJuq83Vt9EuH70dHm4kEiXrPFPjvIrCq+g1l4RXckKjA0rM7WAUXy+B3g4P&#10;fEW4eCl570RtrnZ/J90GMLfDw3SASZIHTG06jVLYl4RoyXnlBvSocTrmdlThGOlNi9rI3I4qROgp&#10;9ApCtCS98i3nsxyZ0/RVbghMit9YmOwlTmNOwsO8dsHiGXNbjbb8RIdsdjuqcO8DZ47Jw9R0WVig&#10;qH8Jbkp44FgoW/iJGgms9IiMvgiSwsqVTdHlP3i5gxEHJ5QWZOYkPOSz22rTGCHK/sDNHVVYnz6T&#10;wi1TI/cYij6Dyo4q7Cyirv6Y22rTRSmFyg4PbNGiq5Qwt9VYqlDSGSRcoSdRhTLQR3CobWpQrzAm&#10;UczUXFbOK5PjIY5eJaoQMDlqS2KmZrNCkiWVaZiTqEIJNQdZkbkdVS5sXJOSecyJGrWB7JUjczuq&#10;zOXySZdNzInaNNdJ2n2gJ+HhQYlHtPBTNeZGBUs0OwkPFIMm/YjxUtSIDVxcGpnbUYU1bbidlHTY&#10;aSnGpUqROQkPUNPJUTqzEzUuvGabHZmT8IC5JF8Ic6I2K5ykOgG9HVX4INzYyQRrFVWjLXfUjIwQ&#10;KeGB3yB771Rt+msnFXGTvLyOcQYqSSKnq3F36T3Jh0JPwgNle0n7CFcjlZyO/QlUJL0VOD+TJAbM&#10;SVQpfjuJKkT6hArBnKgV5nZ44Nwuyb/C2tbimhEaX2fPcgcV1mFJ3hzWtha12zS1z6zt4EC/x2zF&#10;ft9alFzyC0SrvvuODSTYJ00WmNvWmpJLqhwiVO6IQsfNECVbq7AmCa7TnCTIHL38iBY3zXNAFe3K&#10;JcF1bowP8h2xJlHoRm5+QvWjt8MJG5Fs0SBaE/NeGUokwZWAnrSHwUcJJvDhtFhNUCJ5sc+5ui75&#10;7IjW3JEU7gwkwfXJsi0oZmRuEkvo/MGRQzS3HRW4QDwpL8Ta1uKclXtzolgiCa5wgkmTPKxJLGFJ&#10;yo1E0dx2VMitbS0KPFkiZnPbUSHH5NbiSTK3KHJJguuDRv/RsY1oMTfuY49QIgmuHD1nKyHRYr3G&#10;uWQ2tx1L2A9kyzxJi+VybkqKojgpCa4TXbMnKbGE1hgvjgUDBkYSXNn2J7kFrJZkXcJGnJ63kbUd&#10;FVgaJjUmszaTlSj0cWhtRwU6D2Vsj2bT5lFZ8mJzaxJL6GkCmqMnuaMCJ3tZ5JK0WL7drEuy321H&#10;hfx321pkyhMVojipCa5c7xa9AaLFepINSzQ3TXAllkSbONFqrO1Ywlcxi5OaTcs6gYSSBCWS4Jpb&#10;k1hCSGZnG1nbUWGSPKIVnqTFsi65050jsrajAu9bcqkA6RJbi2T+2zRpC+KkJrjGKNkRaNZcU6Gb&#10;WNtRAYonyURhbluLjMwjuvMRvR1LSNUO34Ctxbqcq02y321HBZqfZWtl6QLL1/RGmknyJDXB9f1K&#10;8os53JKjFpJ3aUAUWdu7FW6az1YKkhbLz0GhW4QSyYsllmffbtFiq0oWRHTKLHmxIDljOUULazzb&#10;KHJJguuNL0e0NxUtniS/W2ZtR4UYk5pNS43VsBjB2y15sfHbLVq8ATTczDC5o8Kkk2RPcmsVa2XJ&#10;jIXVznb5ojUVFdwcFT1JiSXx3LbW1HFTw5RYkyzXucwsWimoFpe4U0MTWduxJLcmWuRakFkYWdvr&#10;khiTkh3LKoj4mlnbK4z4iyPpsY21vS6JY4nkx7J9g/uLvjjSzzWOk6JFHTdJJNmT3CuM+FRNusCS&#10;H0tmQGZtRwU8zL5vkiJLF6FPU8QgTkq2K4fYyaWnU7Cxd4ts1iG5ojdgRwXOPZKuRVjbWkS70Bp5&#10;cNtLnmTEjJnaCxKIAPv9UZKPs80NM5ZkgpgaDeiyc2yY822OrLhoSWlqLwJD0isG9maHk5QSUK3L&#10;k21OtMhjEbMmR+PxKJlNtVgYktSTfAY4bVzWXtld8zyRrQVG6LeWbL05a9nWOHlJPnGqhTUSmzJU&#10;7nCSHlGyrFs+Ek7mPCJ6B3ZgmC6kyUKI9apYA8sROUxkWHowCdEhhmpN4cK0hQveb01zDTdVwGT5&#10;yL0trEyi302yXNNjBS4J2dbonpOx+vxQojetA7+z7K7FcUT2dkuOK2cYydkT8W27SBLhvDjJz7ZD&#10;yRyrZlMTLe53y84wQO72Mly/mhZv91SpJ3PboYRRokROvmfbx3ifD3ew9NL1q2oRWCjuyn63HRTS&#10;/SJsyvKREM22I3vddihJz3o5tBBr5MBFe2HOjZYewTVi81WL8/nwyy2ZrSTeZC+AaE1qc1ZDQMS3&#10;qSXZt6rFCuxFUXzyAkheK92LojxtimSXjzQufbFSC942yWpN+Tf2vtvYkzcgWpNIF9hJbkgOetnU&#10;b2PXgw9+NLMdEeCDs8+2pM9OCVpEPZCbu31kmRyFf9EiTZTb3aKZ7XhwPKN2s3zXttbkSoe/mYYD&#10;PofRDkAyZ6dGNDqYYb2/niOHVVEnodkmLDW+M+8oRZRePkvtk6oWzU3UCD1HRL2RdretUc0SVQCq&#10;Gj0YowsYeSQ7HtBwKqvIU7Unq/+IMmUpseZGygaduZPFlqhx4jSN2oKgJVmsVzazSecuHskOJMQ6&#10;csciazuQxCnu5FOtR8JWY+63Tea2Iwk5G4+kZwVz22oPiIdslygprGQovLP9vahxjd89ohUvksHK&#10;TShh5BI11hXRBVU4tYPClZOZpLuVqVFYGtXSo7ZjCWUXpBIlb4CoTQZ+dHxHkuUCF41luIArsrbV&#10;6AxNkVuCScleJUUnq7pgEb6cvP9+y0jwBkjyKrkGfLqjue0QRFAGJtHcdlC4PdlIZNa22vRFZ8OX&#10;zG0HhdsbaxlKRI3reiKij2ye9QOQpEMBWPQkRY2bArJzEklexRr7lsjaXpfcuKwk/N32umSyNqKS&#10;OCLVfiTP5yuLk5K8Sicn2u4ncxM11kDv7AxIklch7LgxJLKmIYiz+egNkORVWkyGay5Rg8Of2qjg&#10;DZDk1TmDi7iAi6ixc86q4TiZWj83F/fe3lGcFDXKzMI3QJJX47YEHNctJ8nKfR7Zk9xBgbvuyLCO&#10;ULLVSPaguCb63XZQoBMs3dMia1ttmmVE5DONNtcjoeyby4Ija1uNRdA1O7qQVrC82lFP3TmaWk5e&#10;3hzCRr+bJK9yMM+GNpmbqNGpM0toZ92/nISdIhM7srbVmGm4epXkVU5qs34EfHOXk/Q9pSQ4waSk&#10;vA41kh3xihohIqvOJOYvJ2kfnNUvqhrhlUK9IExK7ipl8BTQRz/bDiX3FzRyZGyHhIMmw9foYEYy&#10;XrlAK7nPfojH9Rg5hKNrRYb/rUebn6iSkPdErNEfCEIroAFEb04vok+p9oGlFpu+z5G1HUkoF87O&#10;gTRzlWVaSJeKHg1forM7TVy9cQrN7jl4kKKX0omWt0pThiz+ix5HoFE81mRXeo5HNz3CAeztzfMJ&#10;URe815q1yjcbOjl6jDv4XLMULq5D3eC/0749+2iL3ut5iYKIZLrORfZ8xKOZ7eDD+RPZGslz3NGA&#10;PcNBu5bImuhRbB2915LpOjk9NLGJrEn0mbOjaG47GrCL5nKSKB5LruuTvU1iTFNWORJje59MTfXY&#10;kkbGZFVRGNt6xrT98dc//ev/+qe//faP//Drn379N/7lj/Nvf/nvv/5dxr/94de//uuff/n5Zf7D&#10;f/7H3/7w33/+5S//8de//u1///Yv/4NDov/z//78nz+/oM6QaP19mP+fMm5t5UulzJpnK18rZWLP&#10;Vr5VysSSrXyvlIkpW/lRKfOub+Vnpcyru5VflTJv4lZ+V8q8kFv5qJQnW2Jr83eFMQdZh7LJghDr&#10;Hc4mQ0HUO6RNBy9R77A2mQei3qFtkgJEvcPb5AaIeoe4oe1FvcPc8PCi3qFu6Pitzt8N6oYqF/UO&#10;dcOYi3qHuiGzRb1D3dDTot6hbghnUe9QNxSyqHeoG1JY1DvUDc0r6h3qhrcV9Q51Q8Rudf5uUDfM&#10;qqh3qBuGVdQ71A1lKuod6obMFPUOdcNOinqHuqEbRb1D3fCHot6hbghBUe9QNwyfqHeoG6Zvq/N3&#10;g7rh4ES9Q91wcaLeoW5YMlHvUDdsmah3qJveLaLeoW6asYh6h7ohqES9Q90wTqLeoW64IFHvUDfk&#10;zlbn7wZ1Q/KIeoe6oV9EvUPd8Cmi3qFuCBJR71A3jIeod6ibth2i3qFu+nCIeoe64SZEvUPdsAai&#10;3qFuaICtzt8N6oYOEPUOdXNQL+od6ubkXdQ71M0JvKh3qJszdVHvUDfH3aLeoW7OvUW9Q90cSIt6&#10;h7o5mRb1DnVzZLzV+btB3RwCi3qHujnWFfUOdXNQK+od6ubIVtQ71M1hqqh3qJtjVVHvUDe1/aLe&#10;oW4OPkW9Q92cSIp6h7o5Y9zq/N2gburjRb1D3RS8i3qHuqlgF/UOdVOSLuod6qbGXNQ71E3RuKh3&#10;qJvrkUS9Q92UdYt6h7q5wkjUO9RN4fVW5+8GdXPNkKh3qJvSaFHvUDe1zqLeoW6Kl0W9Q91UI4t6&#10;h7opLxb1DnVTLyzqHeqmAFjUO9RNRa+od6j7lOhu/RE0uPsU3eoAHfI+ZbQ6QIe9T2WsDtCh71Ps&#10;qgN0+PvUr+oAHQI/Jak6QIfBT5WpDtCh8FM4qgN0OPzUguoAJRJPhEXNWFgInBLOCson0gJBN4CF&#10;QRLkywEsEJLgXQ5goXDqIbspWDCcEsduAAuHU7XYDWABcQoRuwEsJE5tYTWAkxhTLtgN4EiE1+gG&#10;sM/xVPV1AzgS4Ta6ARyJsBvdAI5E+I1uAEciDEc3gCMRjqMbwJEIy9EN4EiE56gGcGJjSs66ARyJ&#10;cB3dAI5E2I5uAEcifEc3gCMRxqMbwJEI59EN4EiE9egGcCTCe3QDOBJhProBHIlwH9UATnZMnVM3&#10;gCMR/qMbwJEIA9IN4EiEA+kGcCTCgnQDOBLhQboBHIkwId0AjkS4kG4ARyJsSDeAIxE+pBrACRAy&#10;x8oBHIlwIp0HjkRYkW4ARyK8SDeAIxFmpBvAkQg30g3gSIQd6QZwJMKPdAM4EmFIugEciXAk1QBO&#10;itCjuxzAkQhP0nngSIQp6QZwJMKVdAM4EmFLugEcifAl3QCORBiTbgBHIpxJN4AjEdakG8CRCG9S&#10;DeBECR27ygEciXAnnQeORNiTbgBHIvxJN4AjEQalG8CRCIfSDeBIhEXpBnAkwqN0AzgSYVK6ARyJ&#10;cCnVAE6ecItwOYAjET6l88CRCKPSDeBIhFPpBnAkwqp0AzgS4VW6ARyJMCvdAI5EuJVuAEci7Eo3&#10;gCMRfqUawAkVmoOUAzgS4Vg6DxyJsCzdAI5EeJZuAEciTEs3gCMRrqUbwJEI29IN4EiEb+kGcCTC&#10;uHQDOBLhXJoBaEyjHM0IugEMifSHKgcwJHJfdDmAIZH7rcsBDIl0Hy8HMCRSC1UOYEi80j20+xUM&#10;ifSyKgcwJF7p1tl5YEikjr4bwDkWrpgvB3AklhwLbWTtXSg5FvpH+gAlEr045FpyLFyC4h6USPQC&#10;kWvJsdCvyj0okehFIteSY+GGNPegRKJzLLT675B4KhUpORY689kUSo7leioXKTmW66lgpORYrqeS&#10;kZJjoeuHP4MyJp7KRkqO5XoqHCk5luupdKTkWOi+as+g5Fi47dwHKL/OXkByLTmWq5eQjKD6sHgR&#10;CQ0LygE8JpYcy9ULSUbQTcFjYsmxUCbtP2P5dfZyEpo4d1NwjuVaciy0DLIplBzL1YtKRlD9Cl5W&#10;wiVS5QC+Tiw5lquXloygm4LHxJJjuXp5yQg6DxyJJcfCTQSOgxKJzrFcS47l6mUmI6iegRea0GSn&#10;HMDXiSXHwsU39hBLjoUbHH2AEolecHItORa6eLoHJRK96IQWaOWv4EgsOZarcywjqIDkpSfXkmO5&#10;evHJCDoPHIklx3L1ApQRdB44EkuOheZwBqSSY6HHqw9QItELUbijonwGjsSSY6Fpu02h5FjoPOsD&#10;lDHRC1KuJcfCnUTuQfl19qKUa8mxXL0sZQQVlL0w5VpyLHSn9GdQItGLU64lx3L18pQRVM/AOZZr&#10;ybFcvURlBJ0HvncuOZarl6mMoPPAv84lx0IzK8NBybHQ2tkHKHcsXq5CN9PyGfg6seRYrl6yMoLq&#10;V3COhdt3ywE8JpYcCxcU2q9QcixXL10ZQfcMHIklx0LPaJ9CGRO9gIXLKsopeEwsORYua/EplF9n&#10;L2OhG141BS7YVQ9G0PyMt7lzbtcvjKAbwJDIPcjlAPZ1vpUcCw1FfQrdOpH2ij5Ah8TbXMimD7FD&#10;4m1uS9MBuph4mwvQdIAOibe5CU0HKJHoHAsXr3Y4mJvHxIOSY+H2YR+gRKJzLLeyjuXmHMsIqpfJ&#10;ORba/5cDOBJLjoXbDfwhlkh0joV26uUUHIllHQvtIm0KJcdyc45lBNXP6BzLreRYbs6xjKDzwGNi&#10;ybFwubk/xBKJzrHcyjoWmgC7ByUSnWO5lRzLzTmWEVS/gnMst5JjuTnHMoLOA4+JJcdCh1j7FUqO&#10;hQ6zPkAZE0+tukqOhY6u7kH5dT616yo5lptzLCPofkaPiSXHwu1L9gxKjuXmHMsIqik4x0Jv8HIA&#10;R2LJsdDF3J9BiUTnWLiXoZyCI7HkWG7OsYyg+xV8nVhyLDfnWEZQeeAcC3dXlgP4OrHkWLhG3XBQ&#10;ciw3b+c1gu4ZOBJLjuXmHMsIOg8ciSXHws0i/hBLJDrHcis5lpu39hpB9QycY7mVHAv3V9kzKDkW&#10;Lhv1AcqY6C2+biXHcnOOZQTdQ/R1Ysmx3JxjGUHngSOxrGO5Occygs4D/zqXHMvNOZYRVB44x3Ir&#10;61i4h8GQWHIsN+dYRtBNwWNiybHcnGMZQeeBx8SSY7k5xzKCzgP/Opccy805lhFUHjjHwkUz5QAe&#10;E0uOhVsbDIklx3JzjmUE3TNwJJYcCxdo+RRKJDrHwq095RQ8JpYcy82bgo2ge4geE0uO5eYcywgq&#10;D7w1GLcdlgM4EkuO5eYcywi6KTgSS46Fa1ENiWUdy805lhF0U3AklhwLV2D7FEokOsdyKzkWLhNW&#10;D0bQPIO7cywj6AYwJN5LjuUOpSJn6yPoPDAkcptMOYAhkcuYygHs68wtpOUAhsR7WcfCHWj+EDsk&#10;cnGtD9B9nbmw2AYoOZa7cywjqHDgHMu9rGPh1jSfQolE51i4L7ScgiOx5FjuXscygu4hOhLLXmF3&#10;51hG0HngSCw5lrtzLCOoPHCO5V5yLHfnWEbQeeBILDkW7jY0KJccy905lhF0U/CYWHIsd+dYRtB5&#10;4DGx5Fi4OtwfYhkTnWPhgtFuCs6xcOF0OYB/nUuOhTvn7BmUHAt3DfoAZUx0juVecix351hGUAHJ&#10;OZZ7ybFw3bc/gzImeh0L17l2U3COhVtTywFs78wdo+UAjsSSY7l7HcsIqp/ROZZ7Wcdyd45lBJ0H&#10;HhNLjuXuHMsIOg8ciSXHcneOZQSVB86x3EuO5e51LCPoPHAklhwLN57b61xyLHevYxlBNwVfJ5Yc&#10;y93rWEbQeeDrxLJX2N05lhF0HvjXueRY7s6xjKDywDmWe8mx3J1jGUHngSOx5Fi4nNegXHIs3CLv&#10;A5Qx0TmWe8mx3L2OZQTdQ/SYWHIsd79SZQSVB86x3EuO5e4cywg6DzwmlhzL3TmWEXQeOBJLjuXu&#10;HMsIOg/861xyLHfnWEbQeeBILDkWbr+2t7HkWO7OsYygmoLXsdxLjuXuHMsIOg88JpYcy90vXBlB&#10;54HHxLKO5e4cywg6D/zrXHIsd+dYRtB54EgsOZa7cywjqDxwjuVecix3r2MZQeeBI7HkWO5+CcsI&#10;Og8ciSXHcneOZQSdB47EkmO5O8cygs4DR2LJsTycYxlB48HDOZYRdAPY1/lRciwP51hG0HlgX+dH&#10;ybE8vI5lBJ0H9nV+lBzLw+tYRtB5YF/nR9kr7OEcywgqD5xjeZQcy8M5lhF0HjgSS47l4RzLCDoP&#10;HIklx/LwOpYRdB44EkuO5eF1LCPoPHAklhzLw3uFjaDywDmWR8mxPJxjGUHngSOx5FgeXscygs4D&#10;R2LJsTycYxlB54EjseRYHs6xjKDzwJFYciwP51hGUHngHMuj5FgezrGMoPPAkVhyLA/nWEbQeeBI&#10;LHuFPZxjGUHngSOx5FgezrGMoPPAkVjWsTycYxlB5YFzLI+SY3l4HcsIOg8ciSXH8nCOZQSdB47E&#10;kmN5OMcygs4DR2LJsTycYxlB54EjseRYHs6xjKDywDmWR8mxPJxjGUHngSOx5FgezrGMoPPAkVhy&#10;LA+vYxlB54EjseRYHl7HMoLOA0diybE8vI5lBJUHzrE8So7l4RzLCDoPHIklx/LwOpYRdB44EkuO&#10;5eEcywg6DxyJJcfycI5lBJ0HjsSSY3k4xzKCygPnWB4lx/JwjmUEnQeOxJJjeTjHMoLOA0diybE8&#10;nGMZQeeBI7HkWB7OsYyg88CRWHIsD+dYRlB54BzLo+RYHs6xjKDzwJFYciwPr2MZQeeBI7HkWB5e&#10;xzKCzgNHYsmxPLxX2Ag6DxyJJcfy8F5hI6g8cI7lUXIsD+dYRtB54EgsOZaH17GMoPPAkVhyLA+v&#10;YxlB54EjseRYHlAqUkExgs4DR2LJsTy8jmUEjQdP51hG0A1g+YnPkmN5QqnIQxxB54Gxfc+SY3l6&#10;r7ARdB4Y2/csOZan9wobQeeBIfFZcixPr2MZQeeBsX3PkmN5OscygsoD51ieJcfy9DqWEXQeOBJL&#10;juXpdSwj6DxwJJYcy9PrWEbQeeBILDmWp9exjKDzwJFYcixP51hGUHngHMuz5FieXscygs4DR2LJ&#10;sTy9jmUEnQeOxJJjeXqvsBF0HjgSS47l6b3CRtB54EgsOZancywjqDxwjuVZcixPKBX9Opccy9M5&#10;lhF0U7B14rPkWJ7OsYyg88DWic+SY3k6xzKCzgNbJz5LjuXpHMsIKg+cY3mWHMvTOZYRdB44EkuO&#10;5ekcywg6DxyJJcfydI5lBJ0HjsSSY3k6xzKCzgNHYsmxPJ1jGUHlgXMsz5JjeTrHMoLOA0diybE8&#10;nWMZQeeBI7HkWJ7OsYyg88CRWHIsT+dYRtB54EgsOZancywjqDxwjuVZcixP51hG0HngSCw5lqdz&#10;LCPoPHAklhzL0zmWEXQeOBJLjuXpHMsIOg8ciSXH8nSOZQSVB86xPEuO5ekcywg6DxyJJcfydI5l&#10;BJ0HjsSSY3k6xzKCzgNHYsmxPJ1jGUHngSOx5FiezrGMoPLAOZZnybE8nWMZQeeBI7HkWJ7OsYyg&#10;88CRWHIsT+dYRtB54EgsOZancywj6DxwJJYcy9M5lhFUHjjH8iw5lqdzLCPoPHAklhzL0zmWEXQe&#10;OBJLjuXpHMsIOg8ciSXH8nSOZQSdB47EkmN5OscygsaDl3MsI+gGMI7lVXIsL+dYRtB5YOeJr5Jj&#10;eTnHMoLOAztPfJUcy8s5lhF0Hth54qvkWF7OsYyg88DOE18lx/JyjmUElQfOsbxKjuXlHMsIOg8c&#10;iSXH8nKOZQSdB47EkmN5Occygs4DR2LJsbycYxlB54EjseRYXs6xjKDywDmWV8mxvJxjGUHngSOx&#10;5FhezrGMoPPAkVhyLC/nWEbQeeBILDmWl3MsI+g8cCSWHMvLOZYRVB44x/IqOZaXcywj6DxwJJYc&#10;y8t7hY2g88CRWHIsL+8VNoLOA0diybG8vFfYCDoPHIklx/JyjmUElQfOsbxKjuUFpSJs3wg6DxyJ&#10;Jcfy8l5hI+g8cCSWHMsLSsWeQYlE51heJcfyglIxD0okOsfyKjmWl3MsI6h+BedYXiXH8oJS0WdQ&#10;ciwv51hG0E3B9s6vkmN5Occygs4DR2LJsbycYxlB54EjseRYXs6xjKDywDmWV8mxvJxjGUHngSOx&#10;5FhezrGMoPPAkVhyLC/nWEbQeeBILDmWl3MsI+g8cCSWHMvLOZYRVB44x/IqOZaXcywj6DxwJJYc&#10;y8s5lhF0HjgSS47l5RzLCDoPHIklx/JyjmUEnQeOxJJjeTnHMoLKA+dYXiXH8nKOZQSdB47EkmN5&#10;Occygs4DR2LJsbycYxlB54EjseRYXs6xjKDzwJFYciwv51hGUHngHMur5FhezrGMoPPAkVhyLC/n&#10;WEbQeeBILDmWl3MsI+g8cCSWHMvLOZYRdB44EkuO5eUcywgaD97OsYygG8A4lnfJsbydYxlB54Ht&#10;nd8lx/J2jmUEnQe2d36XHMvbOZYRdB7YKc675FjezrGMoPPATnHeJcfydo5lBJUHzrG8S47l7RzL&#10;CDoPHIklx/J2jmUEnQeOxJJjeTvHMoLOA0diybG8nWMZQeeBI7HkWN7OsYyg8sA5lnfJsbydYxlB&#10;54EjseRY3s6xjKDzwJFYcixv51hG0HngSCw5lrdzLCPoPHAklhzL2zmWEVQeOMfyLjmWt3MsI+g8&#10;cCSWHMvbOZYRdB44EkuO5e0cywg6DxyJJcfydo5lBJ0HjsSSY3k7xzKCygPnWN4lx/J2jmUEnQeO&#10;xJJjeTvHMoLOA0diybG8nWMZQeeBI7HkWN7OsYyg88CRWHIsb+dYRlB54BzLu+RY3s6xjKDzwJFY&#10;cixvKBVheUbQeeBILDmWN5SKeVAi0TmWd8mxvKFUzIMSic6xvEuO5e0cywiqX8E5lnfJsbyhVPQZ&#10;lBzL2zmWEXRTcCSWHMvbOZYRdB44EkuO5e0cywg6DxyJJcfydo5lBJUHzrG8S47l7RzLCDoPHIkl&#10;x/J2jmUEnQeOxJJjeTvHMoLOA0diybG8nWMZQeeBI7HkWN7OsYyg8sA5lnfJsbydYxlB54EjseRY&#10;3s6xjKDzwJFYcixv51hG0HngSCw5lrdzLCPoPHAklhzL2zmWEVQeOMfyLjmWt3MsI+g8cCSWHMvb&#10;OZYRdB44EkuO5e0cywg6DxyJJcfydo5lBJ0HjsSSY3k7xzKCxoPDOZYRdAMYx3KUHMvhHMsIOg9s&#10;x3KUHMvhHMsIOg9sx3KUHMvhHMsIOg9s73yUHMvhHMsIOg9s73yUHMvhHMsIKg+cYzlKjuVwjmUE&#10;nQeOxJJjOZxjGUHngSOx5FgO51hG0HngSCw5lsM5lhF0HjgSS47lcI5lBJUHzrEcJcdyOMcygs4D&#10;R2LJsRzOsYyg88CRWHIsh3MsI+g8cCSWHMvhHMsIOg8ciSXHcjjHMoLKA+dYjpJjOZxjGUHngSOx&#10;5FgO51hG0HngSCw5lsM5lhF0HjgSS47lcI5lBJ0HjsSSYzmcYxlB5YFzLEfJsRzOsYyg88CRWHIs&#10;h3MsI+g8cCSWHMvhHMsIOg8ciSXHcjjHMoLOA0diybEczrGMoPLAOZaj5FgO51hG0HngSCw5lsM5&#10;lhF0HjgSS47lcI5lBJ0HjsSSYzmcYxlB54EjseRYDudYRlB54BzLUXIsh3MsI+g8cCSWHMsBpSIs&#10;zwg6DxyJJcdyQKmYByUSnWM5So7lgFIxD0okOsdylBzL4RzLCKpfwTmWo+RYDigVfQYlx3I4xzKC&#10;bgqOxJJjOZxjGUHngSOx5FgO51hG0HngSCw5lsM5lhFUHjjHcpQcy+Ecywg6DxyJJcdyOMcygs4D&#10;R2LJsRzOsYyg88CRWHIsh3MsI+g8cCSWHMvhHMsIKg+cYzlKjuVwjmUEnQeOxJJjOZxjGUHngSOx&#10;5FgO51hG0HngSCw5lsM5lhF0HjgSS47lcI5lBI0Hlx8nWT6ScgijWRiiQyMKBsePpPTClosM0SES&#10;BYPkR1J6YUtGhuhQiYLB8iMpvbANDEN0yETBoPmRlF7YJoYhWnQ68XL5KZkXFE7oLLkXhjihs2Rf&#10;GOKEzpJ/YYgTOksGhiFO6Cw5GIY4obNkYRjihM6Sh2GIEzpLJoYhTugsuZjLj5MxH0n3jjgdwxBt&#10;7HRChiG6nTYKJ3SWnAxDnNBZsjIMcUJnycswxAmdJTPDECd0ltwMQ5zQWbIzDHFCZ8nPXH6coPlI&#10;OnQ6RcMQLTqdpGGIFp2wMrJ/Z4j2y+5EDUN0Z0EonNBZcjUMcUJnydYwxAmdJV/DECd0lowNQ5zQ&#10;WXI2lx8nbT6SDp1O2zBEi04nbhiiRSdMjaGz5G6weYqdJXvDECd0lvwNQ5zQWTI4DHFCZ8nhMMQJ&#10;nSWLwxAndJY8zuXHiZyPpEOnUzkM0aLTyRyGaNHpbckYoo2dTugwRBs7vTUZQ7S7Iid1GKI7S0fh&#10;hM6S12GIEzpLZochTugsuZ3Lj5M7H0mHTqd3GKJFpxM8DNGi08toGKJFp5M8DNGi00tpGKJFpxM9&#10;DNGi06kehmj37E72METH9qBwQmfJ91x+nPD5SDp0OuXDEC06nfRhiBadTvswRItOeB5bHJTMDzZP&#10;X/aS+2GI05e9ZH8Y4hQ7S/6HIU6xs2SAGOKEzpIDuvw4CfSRdOh0GoghWnTC+xguSiYIm6d1Z8kF&#10;McQJnSUbxBAndJZ8EEOc0FkyQgxxQmfJCTHECZ0lK8QQJ3SWvNDlx4mhj6RDp1NDDNGiEy7I0Fmy&#10;Q9g8obPkhxjihM6SIWKIEzpLjoghTugsWSKGOKGz5IkY4oTOkiliiBM6W66I83vDxUgqdHLsehqi&#10;RCdnY6chyi87BxinIcovO7vM0xDlupOtwGmIct3Jeu00RLnu5KN6GqJcdxL5TkOU607geRqi5Iou&#10;J65oJB06T1zRpeWKLieuaCSlFyd0tlzR5cQVjaT04oTOliu6nLiikZRenNDZckWXE1c0ktKLEzpb&#10;ruhy4opG0nlx4oouLVd0OXFFIym9OKGz5YouJ65oJKUXJ3S2XNHlxBWNpPTihM6WK7qcuKKRlF6c&#10;0NlyRZcTVzSSzosTV3RpuaLLiSsaSenFCZ0tV3Q5cUUjKb04obPlii4nrmgkpRcndLZc0eXEFY2k&#10;9OKEzpYrupy4opF0Xpy4okvLFV1OXNFISi9O6Gy5osuJKxpJ6cUJnS1XdDlxRSMpvTihs+WKLieu&#10;aCSlFyd0tlzR5cQVjaTz4sQVXVqu6HLiikZSenFCZ8sVXU5c0UhKL07obLmiy4krGknpxQmdLVd0&#10;OXFFIym9OKGz5YouJ65oJJ0XJ67o0nJFlxNXNJLSixM6W67ocuKKRlJ6cUJnyxVdTlzRSEovTuhs&#10;uaLLiSsaSenFCZ0tV3Q5cUUj6bw4cUWXliu6nLiikZRenNDZckWXE1c0ktKLEzpbruhy4opGUnpx&#10;QmfLFV1OXNFISi9O6Gy5osuJKxpJ58WJK7ooV/THX//0l//+6z/97bd//Idf//Rf//KX3/7w73/+&#10;5d9/+cNvf/7lt1/+8F9//uW/fvnDP//5l38es7/+6T9//e3f/v7//l/Szi1HmhzJzlsZzAoqLhmZ&#10;/8O8aA1agRoNaIAZtQBdodXrO252jDS6e6SH1F1AVpTTnaTR7jfqX//pf/3LP99fTy67Y6//Wf9+&#10;u3/hJNfQf//H//z7f/zH9tJ//6f//S//fHs+qMwPLGUQXYDtaxwj/+2/9DfuXPwdLt/7i5SYiql4&#10;nP/+15zhzvVK4d/V+Gdlvnvc3/7tH//t79tGxpz57tfzfs9sgPvXg0CfCXCM/Nv/+E//+rf/8Pf/&#10;09b4xRoze5X3nq9o0ASkYklft9dXpkbxmN7J22fHY1JlU0zfWe9j+JbaXIczP+nxl+yLd+/8L88o&#10;gcFt25nQyuMvhS7jCPMxb6TiyGMugSmf64WZ27sHnya5MRgBn2ZPGxepPQsPMjrD4w/3DLjTYTG9&#10;Oz79+rIX9gjazx+8CsbAx4uFm5gu7PkPB1nvHpzz11dt6vF4hRJfCzvFrn6yb/Dz9Xw9Cs/uHK2j&#10;FgM/jeWJeq/nw00Z7193FHq/4XH+W+O/bpnpqvH3kuged746Oqvp+hjF7EAqAOtgxlhc32hMSR8t&#10;GIZfAwcbBtPX55bR3TuLz6tZDVI6XNwy6srT7+fQjn89yz+ge8ZweJWG6I0yaBfwVWS1fwqBj0X5&#10;XTHR36f9/n6mmwv4vv5EwL32Q+OUdI6Cul/8r5ErfNB3CgZNmXn+Pq/qHZ6ZPMy7sKAN7T0x4ayX&#10;qnPi8EDsfgqEqlhYPT5lFEaSRCaylZ3uxpzwPWsSHue/Hv8k43zmGd6fx/V91lsvl/kzCwJik45j&#10;Z1+PV0H8CcQXmHKWGRrVGqc+k7+eJXEvZvZ6xQGXT3OdczoT719CzwXkXHWUsUwew4ksbPouvffc&#10;7e1G5bnJ5XUf96t4nP96/J1ZvEaQqwSux/XZ/Ba8O+Pv96/XM/2wBVN8C75KjsfAtO8MU8JlFDxG&#10;yvsc+1z9l2fmNvaa+RuYLp8GaLX971te0TsWhjgskAP+YbT/fpq3P9CbIcuFyCEY6tPA0Sr6/Ytb&#10;bcOAnR6zz1RTxuNLPIHoB5/2GR18+sFqamFIt8YhUba2tQbpwl6GKfj7nu8CYX3a745N/eFxLQwC&#10;7ofxuAEGcwWuV42F7fZsTMsTftyQWxai81se578ef4dxFGSBlHVwjzvEo4dIIyLCHNcOUR4PlhG6&#10;OY9hd5tcrI0/AHmdyAuucEybxzOjGKXHGuz3u+PTz2+Xu+oxCkXj8Y+vyj6fHu9gejzz15czRaZ3&#10;x8xfP0P2HCwMrl8SQlRrbt3nMtR9OvCgeuvKaUoMHOGMv9tn8yzcoZSeb44LPbXz+Af/qQQyt+Qs&#10;IuABVaQVhaLNNjc0vghT9lSSj9buUSM/YAp9FKLAfMIZPz1+vEqPQNMZmSq/0yab9KVmmEpYGF26&#10;PGCypbvT5irSDMbMKFWlGiGlRtj8wszsOIs0mdnvjk/PGHzwGAunIFaPL0L7jgA2P4Ifh39uzIwq&#10;VubMwWOS30qiFkiuzXzX2dbMSI7O6u5AG7QJJouWtj6W3lFv+6wuznyXHexPb/x4ttHglejSfmwU&#10;KpCgDkjtjYX9wG0+kbUyRT3zHnlvMIEibS5qWTQnmD82o2c20V3bM3EvFE6/izLacZv/8KfOeU/u&#10;N0BShzHznM47+q/kJH/RJbNO6lt2e2O/pJ77/jbJhVX9oKrHF8zBYRn7ASdBz/y5GV6lidVBUiL+&#10;nekZqIObxJ/RAJlxz7xMHlvX3EHbXNS7pYK+HBpYZOV88jj/jfGoloPwZSPY0eRhRyCloZVTHDFa&#10;wMbFkkKpMo5hRURUyrv+w+jSvkUHnrBP1H/lWrGPCl57SwrGVaYECkSovTUtLvdiy1LsrhMNnasH&#10;n8Cv07nyD8AojQgs7So/NwFIfgStkk35gRz6gT2V54HSm26+wfbcjAXTG+xo5HRqmHewnlv2hFVB&#10;/DTtnwjQShMfpr0xJBHvycFmfeYdq0oeF7AZdPU4/83x2Bt3u06efx6S5u/Hf6PLJFo9xQKtrPi7&#10;fW+eBevBjOOJaFqIH88kRkCcz+FjNLd6DPOr3MDfReqTghTb109YUCiUxkdi+Ajz5A1PWpMvBtWT&#10;AzC7BJo/Bf++y/6rTgKOleo27z6jcfqYGcPUsh5nolynM9t5worSDc45biIyzqXP9QZ3pJNm8tv9&#10;+X1HLc+TPcWdL5pMWHXHSyMH5ltckPvGEhI971H9Pd7iwheqhr2ImiUydAouGOTfWRPAshFHm9Ux&#10;Hj/xAKV5gaUw3aPeceHc1/z9uMHBEtmEHDZrzuHyjTvBrFQycMV57zdPHtPiOytm7tDUuAnF485P&#10;7Rs+bk1KbuNCuLG4jgAxJXgr3NwY3BMLo7ubwUP5E+Mp+kSEtwxSbsOT/zmezhTdJ+q/YlrY6qNE&#10;Ac70W9PdfvAoGND4JVfW+f/Bk98y+52gaHbeH7QnlhmiQBLIZ9n313/FbtGMVB+eryLa+ofhpAby&#10;gYORwyyvPPJ2JEF1tG2/ctrZJbpzbv95sQUvaq8EoEmVB0Oq33XOSe9IXS4Xu90FOOht6WazuEGk&#10;sczcSxy+NFRYaDg1dzrTIZDBk7IoRQGLUjO5h/fToiSa14/Qx7VpcW842HWgS0Hz5fyq0ysCwiAy&#10;J/+SR+nYZ2HiT9IBvIUQOhjjoYcdAQcNgAhMngk1S1GvVesAWgV1KSMNPzF1MHH8LjN6wj5R/5Vr&#10;xVFrE23I/Jr2xs2u5j07Ccud7OUY/FCCfkPm5h9yYkfStaeF87srJQLSwqeefvOuF4WrIPTBS6jw&#10;DWrbjH6il4eyWB+G5RnHnozsQManh1IeQCZkNCWYNMI+ArL0d5/tE4dRV5G+ITHjJzqXfMSTtnAq&#10;NfpEb8QOnsFMCcHdw65sDrwXO7hVYPG5XYXduvoLqy21DVKGO05r5kJihVlC7CD0P7BAuE1Z5ky+&#10;ugIDnRdY+ilH3xd1R1Jaf8DaC7PoEmLAW3zH2P2J5tJNG5QWX4pwf8KIuwWyIZWnlZF9zCP6eQX1&#10;fSNGbYHg38lXCx+F6NYy90/PzrVPdI4YXwDLeKcQWfnR3iPGC43DUukB+eHNmI7+xWnbv/FAV7k1&#10;xHgx2k7DhySltdBlzY2iAlR4hx628xTb7s4iUWtRGAwwdCsD8sVjc3HiLq9Y8iXEQMt5WmZhb+Sl&#10;LPVhcKw4xn5RMyzgJkAtdO4LuwWVzXgf8q4032w7gj2Q0YEtDWR9QYmXp8VhYmkghaODEfb4ZSCj&#10;yQuk08mfotOy21PtXeke9q5iUX5XQuTARwvQpB5eyCLOO9YtciI36mH+6+FfL8dIHk/2+d58xjes&#10;ntwbJ3ooiOrT81fPKetOkayC39u7+OHuVWZwthXyDnCtJN/jDbl34tBqtgOauNO2ADsp54GcO1Hc&#10;aSrzY88v3oJbZ5doyDzOOSXPAskukcWdzony4wV05IRruHDDc1L+1wE8kw3+VUUzDVsCvj65BVcO&#10;9nxDc4BX5btIgE4a+BpQnlJEDK42ZsZbVutGgwafrxIHGMNVe96z4tCNKHmMguiFER0JqTdmxuNj&#10;BgayKkB+fWY8HfatDZKuT4M7EnZxGCiSSzCTaxoRnH68+WIvz4yP7GbW+WCW8CGNmfGpFrRpFNwl&#10;4+2Hsxr8ETXvg3P+QVf3qp+caZzUmBl2WhrIjuODfQ9yQWLPT3C7qPcChuG2wImd70IlXV0j0sqn&#10;E5xETrKlzFgYlGEuiUNjujO3YXNfR3CoG2hRyRpP7MGun95gueXtfu50MoK41DN5YcjIcKNeoucb&#10;3piS20BWCik4UpuCG78cPJDjDALsj++VRPPEFBhZob/v+RvhVgeJZdNlDjmqsOpS+VDZO6NBSgyf&#10;5WeqJskjUnLznMnICIoce1ZEqh5bnRyPcS+OhSEar4tZ2aM/pSCzwVvTkogRvcrfIJfPwuJeKMnl&#10;p1VqxwdUhSbkC0RxwaFq94NkXsUHN04iy2tBgxd2OYvJxxzWB9wTdllW8fMH5a8f5Au/v0XZgTMX&#10;pob1nTPLk/UBtBWeNt/GPb24sqgg4RbZ3DPUnHcH1Dkrh7PeVqOaD6CN00LGwgYvcgCX0AUeWWVz&#10;+bHy1BpV4dktDvjG+XDISWTd1qp3sRqyBebHHGRHQAI5I8UVPC/Nqs9l3SS515MsXVtnKPoZMYH/&#10;eJz/1vivr8pbrsy8N+PRdbJiBd6OY8Yn4e/6r78PfpsfNvh5XN+N38Id4biAvOALCRDwK2v94Ejl&#10;gbQNygI/whal1FhDOEJEAtE2rQ7QmGCHS47xTH9GIRgUj/IR7Pw8txcHW+zqgHShEK8bY+kzroBK&#10;XoKF1IyFBF4ouNmDQhED+X1mufP6+f6r7OcPOSHhgUdFYfZM9vv24J9kOHsW/X1nyyWWPuT+2KA+&#10;SHye6acohoO9AOLmzAdiiYBF7flc4hnHE6sJPbxsFBJNHbUKHue/NX5ao6xr81uPO6QdJCoOUwMN&#10;TtuP6xvfV4mPo519ufDzzklzuDrsi/oLYTQoNSQTKLhqEeCRjYYnXHlR3QnHPc2JhvtnN7P3bhgp&#10;i8IRXITpL4kAMAZ8yV4jTr+w1iZ+dwxTLjmrmNrO+YQ4JkvJIN+rjD+I1doZdlo483c7O5yZwSNC&#10;eqDoYns6Jw8HNAy50eYPQsRpEiQ5Ery+fppCE1sdw2FTFIKdW4wdOzuDmeMxGmVFR3GWB0+5uGcw&#10;obQ6OMSiH8GCK4kG7xUmSt8zZ2WJg7cKrfn6nrlAvNJ39p6zG9gtPXBDcCL5OpiZE2IZSJfLxxyG&#10;ZWM/2QWDMdhcFnYXaoVONmHkOv6JiZtMEYHxE27faXyfLelESWVZ0H1/YDuE16+Oi3vHSq49IPsA&#10;2niMveXTxK889Zf93bYgDwYVI6FCbUw3yXFiYNYYaPgzuqhHJopg822cJ2eneerRwlAqAkKyDUQ8&#10;cwMRV3hlmR5FU5Q4OZDjc/DfgCzqVjE9hsOOEt087K2LalSWcPa4ZPLds7Xh1KK+I8EhbNm5qDxr&#10;LG4dvw+DLeN1iYjTh/l+nsaEXLvxtKzI0ztcz5vd06JHeVsbuZC/Py4cO909bZZAFr9BjvH7o7mT&#10;S1Dh2Tve3IKvd+G/CS1swJfRnIKCZzV68bjz3TzIrrPjVEnZ4a8AcGebwYgjlSv3IpPabMpz+W+s&#10;7cHinUWAJ+n2wdJUSlTJfQiBjKm9WZvekJG/Hc22m98A/YM1XeO3pIXQGryJI56EDcgdsn5LeWCN&#10;nfL4VbU5sN4lo5HHuLb8tjIWDMA+V//lg0Y6WUeSG7WH14nVPeRqDszEGo2ggbkh1WagVVqUjFVi&#10;3JGO5L17TgUxkg/yFl9ZGMU6vu2PAKVn8bjjnUEgZhB4Q2UyTCJqATkU0ZRDnfs4RxxhH/gWePfn&#10;7kgAhi3/9JmJphPMNUql4ThgeoajfZfnBAhneDiviQNChiV4TwkQD6FdS8RnRs2h4eu/cX5YPsiF&#10;XD+RVVyqC4qfiqDHA3U3JTYelMGEx9L6LpPk8b1aVcWqzKxKQwxzUG7NgCemTLSbrKdEsI1sME28&#10;gbnaPlHfInrBOCJWXF3YPMx/c32csTkYBZhouStEmnLgl3jHsFA6cMNPhP3TNc4Q4ZL28oAF2j3F&#10;1OTfHW6qbzFPjzahVgrR0pbCLjQqN4K+q1qqm0z4NtEhzA1wg5sZ9on6r5x208nzVQzrHhvCyqnS&#10;KsIpuKy1Hx9hf4rL44PdynNhBgXm9HpdmXV2uSqdJjC5pkVPdC7OHal0O8acw92CkdbbMR5RVdp+&#10;CNya3rBTVFU/7xZe5SgFcJru+mtIdDgtotF0giNWKUrzh9m9BbOqwpazVcmWzxZkPEng6oiPd12K&#10;V4gH1LZfODm++kqJONSR1q9/Nly5iT5rysdLDPqr/psYebZhDzuGMDC06DqAIcfup6y9F37Jj2zv&#10;0YcHS502qk7CGUuu+6XAoJdtWwXYuwzH4K7IgIreKvrb99d/BYhIDC6d9oHBEoRn+iAcUToilhuZ&#10;KjO2yaFiWDzoDvBBKjVyu+IRm421fBjL01aUbJqG5HgtX9aFiP/9CSRHw+v7679yt2gi5ozj1dot&#10;/Ng+mwdBpdC46ylyzQQ/nl6blowKGw4Hu0Wgjf3sgIwqb4L/9Gzxh1mxpVTy1XNMYXbI3EA44vLK&#10;/pg4CWX6+HH8FCN4e3ppt/J2ub8Bxrtq4acPw058/xWCCKRpJ0+YgJQdUwEMbHt6bdqtvC5fRZ3r&#10;+YyNL+3pdjuVfBdqCuF0bVo5Hb1iAu49IE2krSIUQ8AYpcjOlmYcvBUPygdST6HxktM3jJAGRtLE&#10;wZr8MEfQ+yJQ2leNTsgDQVXVAV3aLTYsHC4/zOlFMq73Ix3O8RiVtN0a3eK/+TaHGybOtWmR8MZk&#10;Kn6Xgq55UXuNRm4mcymiK6PspTOI/ivYxeNHVBC7PZhW28mTP5gWF5N9UMPqurTbJ0lRDo7gw1ks&#10;MpLCqqBPvT0WNQu3kQtFMIAIZV8+21kxxBn0Z6HMLWEnT75UJZ88uSeVI4M2NF191jQay90Uz8+7&#10;ClkC/SGdQBdA5GH+m8PPtuZhR0fYoYX+1+jkPaQbjZXhfOkI8ae+ww30ErteDvAKX7M5/qcIO5NY&#10;GQ0+JPLOsTMSnQmxdF8y6FqOaNoLEju+jDmI0h9HDNAC4BEzx0dxqPgm0je70dSizuzFfprntjCx&#10;KZL8gyfdUIgJ2+XCh8VpDAlE0hs2b/XGvu5sHY+hZMCROrJ3RL5bHa4yr460ANzmv60Oy89KpJBD&#10;bsNgz15Vh0zuSSpG8t7bHwr9uolMoiPu/mBl8F60umaQ8JgEQD/GOvtAEvEu9/0FWuGEQe4sn8az&#10;lSIdOYWG1YQCNgLr9ttgStUu9F32X97zSw0gNoSGAfPpZWZcV2l+c37ktzbaJ0eSt73nGW/6XP2X&#10;Zwbla9Vw+h79I1kG0yspDYTBYTcThOxQrPIgRC4PJrKbJ9zn6r88M15xR5GV09ftaFQq1Ax/GmLr&#10;9gmO5yf6fs6MW+ekmMaYlnPiH8QL67eElAtG7sbjzKjxpM0Z5z3Of+v7BMZTzqJpZhbaJAhOIAE3&#10;8Vv4HnqACkjQhMCPEV7rEWFEWFdBC1Nq31UlSOl4eAATHojjqHAwRyM1GLwzQwIvwx81HiNoi16Q&#10;BB+o1pwt1OJPKwW9e5FRtskh2xYGQWyJ8ZPqDa1xdn4bgy1ijZcEGu9SSe93lWfeePzCBOBgzdXF&#10;Y6oNTOVozOEJuzizjEG/y5scattUY3zkpq2PYT8JEsVSwbPL5wx6wb0DnKjJKrqbZ1YPFHM2cEA1&#10;X+0x6bneM9YV4ZnjmU9dqWTVkICTMCcErbKxWPuQbIeU8cQ4MDfHR/Ld1X8+i7cgAaq6ynDpFH72&#10;x2SjedY+V/+VlEx1MdLHECNVsnNkouyO6IGJaEgdicSb0u7nKyDRRzPPn7bUHJv6ZWENJB/uub17&#10;AM5fDuPkjDt832gY8CIkWcIcTQxt4xKW4MV22QbBJeRGPwxSY5wVpEgJ4amG3Tik3bmGYAj6xgl2&#10;N/0/sQQLxflIm4aDb6QRDgWhaf8oC0GV7e0xqynZi9Vc0ccFYkcz4y4iMS8ZJOJxCXbhfkBNysco&#10;FD1r507YDQ6cj/HbhsS5xsWI5ovQZOxgGm+lRW1TwDPNRVRSPt2hTTILYiXf/nN7nTgoFrmq7PkC&#10;pFJvfUYe1yFmGn5RBOyV7oUIhYruyYWytlUNtY2QXJG6DeqeMtsTG/tc/ZdnnumfQET3HKHY4/oz&#10;EPBYde82j8FnSygsy6KDPlf/5ZnJ+UgPnVwTBLgXlBts7Q/WTARBB3OhYVHJRub9RK6qpj/zyA5Z&#10;4kQLBDBftw2cNTNzse3AC5zRqujhMK5hJOqf5PCGkT+4V5ZNNfrHcgzBOWY+4zodvm/4lmpUDXNF&#10;v4uOh3QznvqUaJeV3qcbaWijoZvH+e8YX/SqgsvQloCOx/mvxwPAdAArHj8CiR73bjffsIfEvhfh&#10;NzhUnMT5bvBJZoxIiQqk4OcbNdshB0OPqjUieeJeyDoW/B2OkKgGJyMk9ZiosTVXeD4unmPLwytI&#10;uOAPhdsZy0jqM5Z5nP9O41Mzh1WgiG/UNMG940i9hdpsfNyjOmeP2ZQssIhs7Az+moG+iYKvUcID&#10;lcd6FtbYTnlF0TOJUvyRavOYmQSJov4SGhdnBjjI3ZAKxICDBsanUSGNVBR0K0Nk5rV4zx3oRWjw&#10;tjGow7f/MrShfuOR0uEWjkceIiJnWxh1ujRz6QyRlLqqLSNxEvhd5zsqLnVyAVfIf8W7tWe2XB1V&#10;gQeyru0ZrK6KJeTUWYOEwz3j/lO0aHM4Ynap7nsGJ14vSfx4vAvIw+8QjE6KID/iBNoLLUiWlteb&#10;3i8V0fA4/81zEarZLiWtBF0nIetx/uvxqkvwnlDJKvbncf7r8WRXJDLjsUUTs3z2uEPIoYxbtmK9&#10;kYrXIYdTnUMLyGExpQpaR0qLXVk/G2ARzIqFHUkpryBX+hcFvoQ18i0Svc2rPM5/PR4fVxIL7muu&#10;gTQH9jj/rfFyx+X3X8Lo95Am3KFQSawH92nJWn/3GHIoSY4hjDrbARrKLCG9+Cgm5pqqioaVvAXf&#10;DfGw6xQOR5CjKT8NiaO5TtiOR2zKgiXK0JOncB+oKDjeBmnPclG994Apb4EHCVN8LqomipP2OP/1&#10;eJDRURJsgnFPvcf5b40fBUyolkPT8jj/9XgcUfYsPeAWZaV43NGZYQOo2X/uncAEWDVDDjRTz4zt&#10;zOj0Sjus/hg9w/wNrUpZf79jO9KYaGimSKpk+Bef2e1H9oIXgdCKRfwiY9FqYCi5MxgNRN2Wjogh&#10;Syd2RusO/mmPqQMkLpCPcVOfJAcZtnkGMmZSz0NFUu5rwsPj/DfHo13/5SB9q+30uMMzU4lJyv9o&#10;qNFcrqAitfgJLvQudUeZjxSRhIMrd4Ye90HYjBQ3aiv9aUUbF5iiOjvZR9lVPS4N9hCMSCqlsS9l&#10;sQmdvsv+KyGFJlgpv/tuHmLTlaa71Q13kEjnrIWRk1zWYZ+r//LMMPRatXpeNj8PhScEpA1OMtJD&#10;6JnpkQpL+leKC8XAi7P3ufqvnBkHUTWK3+rD+6bIM1b/iaBNMpEix6lmproOz70f4/7f3t7pasY0&#10;z4lu7/XCdNKrNdHaOn6uYUfkl4fX4/zX36dq09mk6EMEJt5TCI0woM3cBU7C2y8URROR0lxIpSSX&#10;/JfvI+kcbkdspBtk2u/hydAqsloswcqVNTyTGOxKhkOcDG6bAEqdTJM32IInGuUCuT8/r9JmKD+X&#10;CyV4rcf5b0J6q8+YZaLP3+OOdoYCTHqf1RtJ4YZzLBYazuNQoGRxKnGFito+h4g/T7s7nhmuhCso&#10;3t2lrdz/onK+9C51cG1cTeqdYjXxNnhVefR9rv4rIMW7zOxVY9X00yQtgZm9MFCwx9V5jLrmt/FQ&#10;fEDhRIv4tN8l0tBJmFpYsgu8qUqaMR4RWKelrx9XesSOwg/3TFsseX42eNFRRIc6YTAPwa9EA5UZ&#10;LNAm8l19BUgQptd54mKfq/9KaHMNXrWiUZJqlyFo3JjgnhkzdwUJ/MYSaMTfr+1ZqnLlGaPmL8Eq&#10;KvKq/ozCP2psGkjwBagd2gYxPMi6ez3or+/S1JW7hURcbQeYoWBDyuP8d4wfdi5MZmfj9Nn81mw8&#10;yzruVKvQcaqG0oW/F5iSCemGYxFK8xr7XP2XZ54jfNiZPTmLwDOKVTrtwKjcfmEw7EKdjgVTbAd5&#10;+C7BlFzNPEf8rtgRv9iNyn8v18LsRTfsj3eGslP+ioM0gjlIiGAP43LsTJkCQV8KRGZ68jU85ThU&#10;FLNBhUh+ZhjVp/F7+c5nZBfk0klXLT3sfUdzRvU5hOnhntHKOIaYmTyXJU8fZZMwVpAA/inlPjUK&#10;mf3+6Hqf1KorrRwOnzNjg4VfeexZ97WlW05e994+EF2bwGkuTHlBZ9z/PP6IS02Rhg3mX0iSsjFO&#10;fZr0THP11e2LOEU4rCbNwdiVlPLr+DceVwU3ssiGGhilXOSZnq8O/46xFybyq8WPAwIbKffPxoI3&#10;Trs5xBcOTb7cgBoZLeDOLEWQw25Oj/rJItbH6GfB6nlMh50Nka/RCEkl6peUM7OOpoGRuEleUH1a&#10;indbmEKA9r+ysLO42nKCvPWVdivrnU7B4/zXJ364xt9hSklS7cxrK0oA1ZRYlRtXSk3bGbjrsliV&#10;s1GilJjSz+8drlHjlYaxHHrqjRVy7hzX8CJjRW5L4g3hUbxhePiv4UIqAXKwxgcxT3DZj4fhezxN&#10;No0nHtf3NmYZb4GHwLThJvy7PgpuLposFUxELnNOPLcfeKOQTYMzqM/fkrfEvKjy+WliQYsaohwG&#10;58wQNZGlH9Dsu+y/vGeyxBwvVpl/+GMG7lCY5ZAw9Rurokv6DhenxcKUoV3eiz5X/+WZ8Rg7Fgqw&#10;pLY2aONht2Dh39QDuT8mJmmkJjuzfGl9Lp+35yRO4jNCGiUPmPCov11vEYU0fRHsW/RPLMA/mVWG&#10;sshSFrSB9zp43bh+n6v/8sxKl8pdopLoltAGBGwcs0MU1aXHHXQlb1GcDsJGjPU6XuAJtwaEQpEZ&#10;YAMvMDR88KqMX/eMAetMLEpzsinbRT495T8QAuSQ+p6x1tOqI22NcHPHC6wtiCn3DGMrqdTh238l&#10;tHEzVGoF3lOUmTYzFE+IIj4NxaFGLY9H4hCZEii2h9BeMJKE4Iqu8VHUr3zL4/zXGIEccr4XZuR3&#10;cWuPO9zZnFNCY5TsdTJOcz4u/LPdCyeOXrFwghXoLoc7O54Zq8cZZurp1n1hoOjIoyGzUe6nhuBT&#10;Fg4d70YSfJ+r/zKksHAs7zEg0y4aeyZN0YwPMb0aQKTLEi5KzjZrd32u/sszk3NtREEqyBPdNsUu&#10;zc1peJFJvWNhrNpZC9c1DUb6dhHpe+xtwaPjlWJNEakJ1QD9ewX/zN4B4WLyU3fL5Tv5NiwiFIuL&#10;VI767OxBfF+gfocRyURmmuh5dAPpj5tAlPadu+277L98OnKKWTeAQywM5GsSiGCnyqDb4U3rRrX7&#10;KBecUtcSpjiu8Jv1T2MYl0gj6Iwy3mae5CXKKr6BD/as7he55xfm9WLOI8HsnCG0Q0h2ocJZzOC9&#10;vmZzI9OBT2AHMyqzgu1MstYcy+eCiXqzRQYjjDVO449PE7fUM6Iuql/BX9OBBl1nZxE8k3xzFSbo&#10;IGbpmMYhX69hMOqQuzhsxYI9DqarZCrZE2fh0rgOl/nItSOBRIXWAZ2+y/4rITWnehHAW0pV+PTI&#10;01Nn/1BEi7+o35hlc8sT6nP1X555yvFTe7jFhsJ/4SZuao1KNKAdBgpXZRARfs3b1i5CG8eleSq2&#10;pjolz8SB24s+HoFs6ne/7lklH36MNnOiLR7vmQQXq8CU5SrW0WaeCmwOMkGp4kLzyoV9mIOmblCV&#10;WoOW0MPfKg+7Wfv7g4CGwOeF0Yy7crt1k8LtAx7ZCmLkhFs+PXuycMgucoFSKiJJsWdF0WJh1855&#10;8u8Rl+HdzorwUBBm3T5Nz6B93cLwasKztgy6y1RFvWb1ipQzd9G1CaBUOSrLUmOxGdo0PKm7A0jI&#10;zx6y1/aM66Qq3kjMgEr6p6FxxwthZ0zeH8PUMldJ/v288evizKhzSVWq8iDpZ/k0sYY4SB4z8/JY&#10;KexBVTx2W5KLM9OFLLUzQgf4WxdwUspRRXOEjZfDUJa+a0ygzo/ynND6dFebdB6JDuDd90xQyR0O&#10;6GWC73t5zMK857n5S+cdi2wj5EOCRc5JO73yNnqc/yafJdxs3xpy08EUIOtxfbZ8S6749EgSsKaL&#10;SN8ZHv26gW1UNpdcmHswvelldDwzHta0FomVQ0nLzIo95vZJcUgHxZgZ7uwoCwJkVBD2ubx37xZZ&#10;b7LAMTEqMTzOfz2e5BgUm+3caT+iGYM3eJz/1niU0jxpxqurwvvxhEwKBhUTnM5s/b5ulk48hMxG&#10;exWP67v3quQ4SwZ4kEyGk72aPnESdBZr2Is5pYtFAgZA78RGPZ4Zfcd8Zl94DcIRATRZkW+5iEkx&#10;CBf9sYpPrhVlG+1dlWo21tseu4a9sEvVxOkFETyyG9VFLqWwpqkdHFicUOAyAbok631OpOxPR8ZH&#10;RuXFmRuXUn1V33NjgMpr7o9RU6r6nmMJ+X1xZnxY6Qhn98iTBdpQnVGIhjlQa58ZGKXOwrFxztu6&#10;L86s3FeDk7dvy6bwMru4E79PNh0f54z/FcwIvo5uGpGFizMTVTftHqTVbiWeidtU9qyen1ZWCnML&#10;S+DazIoKO0kB8wRTt4FTt3VaWJHyiQneH5M7lp5/9B1u09oeX5wZ7LRwJ+t0adsKR6piSliGywMK&#10;2pSIQ3YbtOFHFLqYm3be0X8lD8ObKqNEJ0VwmdYGy6bws9kpQWwxGXXNLPU96XmrqP4E2gScdH10&#10;zHxQqoK71WYy6QprhBYPC3kP8XbL3O+77L9yz0+g7bgXvnwZKzMPw89AjkN+Wn7bTu7gugoot3WP&#10;AO61c25WFypzyL0Bztlmg2AXep6runS7ZcUs+y77L+8Zei54IW2WcwZfqxiKxLWlbwlmLPZ1nhWh&#10;8eT6F/eMSe2QF1XuQK9DGwQ08sqfEUxqgAQp6cMgpIOWp7cvzjx7BYgCLQQrTccYhrdzuZ4Xdyim&#10;e6IBnjkVGVyeGclewYAD7/Vc0KjinYXR4NsDQwPDaHorFn995snfSdnAWkyOG8iVA3jrdetwO4wW&#10;QyItG/q8PvPs9cSXt2i8nHs5GTdP6zIzvMV1g1vk85OZkXN2UHLxwM41ygmYYHUDy4KALVb4Im52&#10;fM7WBJOecAsrxWjjAlDTyCfyOP+t8VPAknPZabyHVDvnNZC+kTUQRRztse7E6ZyqPVY+7wlM3+RV&#10;kG3kPAQyWdK7BfWdR5Mp5LJHS3ApqjE8/Ndw0fjIwxdX+n28VpR8f1vR6sl8ExvnVmvFzrYzgw6G&#10;n2/s5vAUiPa50AcVFMHeZeScjqDo3MLB5mQGKYcnNLXA5fQtj/Nfw1H3iqVUQl2V0A7K9bjDnemC&#10;eOyOwGIE8urmbo/x/Lcse2mUlcUxIuU73uwVeKVTjgMdJ7iCZlnpu/FkrOyibMv4BrmK37MqjzuE&#10;hFK/HYJCP7gvoYb2UQoD3mSkbGfsiE+fyytISICPrlIAr+SkXSDxBpdRYJDKicsEnCo/fODyMtsX&#10;lkRhP+rpL3UbVGsRsS5qgWOtGLX7PnpoYiAOYFFpx8DdeEKfSfnKuIh413ROu/EjYkMwY2gCHtdh&#10;bWzD+qpVEaK9de1DPmQ/PqBdlPIf6y5vaPdk5rFefGarvTqDFw18jQzM4pIitjNL2Xv3bqn148b7&#10;oGdMBTy/v5wBFGyugeTcRbxPdoasNtcQR1vDcvNjhFZnlwh/9xcX1meK8I5rHM+MguzEMDq1JC8Y&#10;8lDxwlzYg2qodWFnNNPnekN1GLJu4AyvpBbdltaguv4tUzrRGKsgJLeTLKBzqXWTOv7+MV0tUuaN&#10;t69BDF/ceBcmvaiabWZqxW6dPNrjAujVmadNkc20uMrbwtDKehM/XAbTuotur85MLkpyLoIfidUT&#10;tMenVfO65OBxk5vuB0yZCHZ/ENud8YMwGDHr5ZzJBrDyEmV0HQ2QQWlxKL2lMus6TvVfxjAsBlPG&#10;gZJLUpCdUCQZODlsgETInHvGOMHbkHyjz9V/1cyY/rkpMjXWmhNcceMxnGzx4QMFRw+Il6C7m6L6&#10;XP2XZ8ZFYOfEQW4HFXzwlzjIkew19kyCWCUvsedP8hZUtOu0kYNUGWKxlGjHzNwaSAFiRwO8GfZ8&#10;kBhMLtN1aHPIlbNL0ObPkrE/55eSP5VFerVnrBbXeBOvUwrQBzP3d7PycPo0XD9RCF+DjKMZtxEz&#10;oGWCpLKertEzIk3pdBtFEtmDlfRP42Cog1TnyMUKwp9oNOAodPdpyMSOU/1XYticjztynsae8Y6Z&#10;bDRxhLKnx0M/poWIRNPRzIsMB7eq5oTTTjsaSHmc/5oK1vHGJo873BkuGYfW1KUb8mkwVamNYToS&#10;n2pnjbQ+5RcE/ZyuKAfF0viP5Eg34aRCiFTUZWHkgtl3x8Vk2c3+Gh5xPmjugUd4tIhT9T1PTFCV&#10;tauoJBxeupIMl+PTPIY2ua726DxJrVstSFKC7OQ6kkgyVi02pCr6hPtc/ZexQ0aypVlZ8OMg+ZhF&#10;DkVj+Cc7SObHQDtAchHa08za35LbRS7MmBnoLBmcVO05tIEER2//BNoYwBazSBSafiybmh5DwEuG&#10;1Sz/Scem9ZbevrrnoTuQLJx5pxO0J/URVXVJOpu1h6Zd9pM9108pGSZMviE4GlXmqLDyoZ2aJwR2&#10;MN6paIxXxUns1KP8d4xO8mH0yHnzqDfrosAmzSgcE+rPEfOMdfUd5nxSgUJkwGU5s/kUMZadv4Qn&#10;bqlNIfvMCUrE67M716UTJJSl0lyJGhw12RPM5wdfgmsGePEoBgOoh1L34k1K9McVXX1nhlXukETY&#10;TBKQeKyIkUf5r0eTyBUuR6rDSWt9f1qs5hXJeIzen9b67Wn1pMutmNB34fWg2AVbQr1fwfEWkNP5&#10;kNr7gZ7bjl33CHacAIeDv6MSZBFUnc+Mg7gZvcO+swUq2mDYk9+E+tEi3tIHeeZ5Sxujhw7tb57T&#10;B+lTcn8I61THVjUjv9AHrki45vYWddtd7SGTmchdPtRdhg1QJOnCUONNMsa2h9foQxmn+VkoC5sW&#10;iBSIoUQkxEY8ykbucxJQTRMY3nHWY9SwMgcgNBQ4rFX+Bn9U6dRAGa3mCm9Pa8LBeT1eQccLrweI&#10;x+7V0WXZoLSRYACgwXKTAaEkJa38AnHPHbMR4SOKHu+gyhO96/t5g09wzjQGybbPhK03coDsJML5&#10;MRMVHTs/5LIu9p6KEJlUyjpf1nXUDU62SJAmmo4yEie8US+XZJ3KzQ3HoZGKZB/1htsgh2OWbcVs&#10;/Xz6r4SfuvTknNhJa18A0DGPUn66jqsYKHnOb3j50ZwqrM2YIjdv6bq6aZ9kPaNXb1tBZC090ogz&#10;uzmLDJbiwH2W/iuxUunrsU/i2mnHGnwUiLj9AZnmCubMC8L9CSMUbLdr4j7gA7iSsGr1Jm0m+Ur7&#10;LJHtJHVC2MSp+8Mt+LW9CbMLGrrGe4hXpndPgYflyPAywMf0WfVdQEFpk6Jr2mqQ8R3vXptVBqU/&#10;jErH6c4QlEUREJQEXMLqeH2r1T30n4nSu2k7eUEAiq/HTqTG+VQ87BAHFHfyOnTMffvc02FrjpQa&#10;pV+3PWzu5W1CAplCUZ7uVnk0LUatW/MxwdLzk1i/fZ5Ycpz1PCnS2E428jpFp5fn3FzpsVrCBl0L&#10;U/VKkAIqD/W+TT4BTIdMeC87Tl7a5/RZBIt46wS/aSu00qDlTXs4gIDdm/H23Zw+2iBosmzsxcaF&#10;leV+vONR/uvRlcBDquhwMnjU4bnpNt1AMekeXY3CysMvlACWot/2A5klcpIRnwrybj9Hc95mJNwq&#10;e+bvkkztzjW6Hza1p+JiijLkgtXE6cQO9ZaTLxJQzmZFis/rnoPAMQ/z3xxOgwTqXILuZMa5St/D&#10;/NfDEfeJamS/Z1rL6SmRV132LPxJUZq3i0HSYR1qMQQGSRr8ZTR0GKcyOOO0lMPjoFA3aZemTmow&#10;MqG0brhPSUX6qBp/toeDvdfDayigJIQ4RpI1MxOyzpi0VftIMCeIqrdJ0fxTVMHBqFK7zjBAmPFq&#10;nVRN255S1djYFDlqSt1OpMAM/WRaPDUWHIjlzjRAcnfDJLscht3hPwsdNdG6zpJv7VXsy8arxN+d&#10;yKVC9UVOtKe6OD3RriNQ/5XkMIm6IxEzUTcjYf0zQs2c4TMBxFQl946mnUTpfreY6an16gb5IWj7&#10;/haynzhRE+ke1l82J5qgvtcSyM3FeAsc22sYcvgZjT5UXUi3TvP1SCeaiHGvTk0q3IdaGqicKSUH&#10;yh+tXjJiAz+WY3JGA4RC0tqn2ujkmNkrubh9U5weqMdq0RD0/anW/VaZl+sqDo20DvVOmPep1g75&#10;8NxTdIRHBImlRglT1P+ia8AU0r0xd2RixZuURn3CPYnPq6ZMc7KnNfcJIKTWrdD7klR6YoX2nb2x&#10;YlEgs4kn5qmCAgAROTO8Iqa5oDJqrh2BauM9yn89egv5aV9kySsuEF/3KP89HL2vhz3NocPuQMHd&#10;4Adtk8L/yy6eOM7S5yEHMgrMu3Uxmj7f+XV8Ve9VHIpMlMajPeOhlOvx7be/oNbwPxAayAtXJ62i&#10;Q4hwNwpRfvtL1wr1b/dTD6iS8Mcc+c5a2UhCLtcGbw/VbIOQER+01Ma55euFyEZWrU/M1mfpv3JO&#10;/IKpt2GpL70fKVhx3SEzLCmskA2tYWJB0HRUgVzSe6Z7LHUNbFe38XGT9RyfVTlaU3vwxbjeEMtC&#10;TZGu7hMFn+/GZ1Ehe9IruaJI4e0hbcCWcgOFWzJ8QkImpdWHc/bTJz1cWcwbNeHRrVi6R/lvnAHF&#10;X06xwERUvujvuEJ/RWR9LpkWhB1MuJdyegW1u3qhTrdpPABAkosP93OEK6SxUfoSMKTUtatSSrhI&#10;3qfuV+FuNH5iIqq+XfAgkSUv1rqEK/TGdAvB7dqFtk8cQzYND5CXaTisbU61JT3eZz8J8gY/ofFf&#10;uM05L0dh5yribW2qFC7+OXj5EfzZEDLEb1GdopMziLmf171uqfbTjQvt4U3t7zZOB3OvXMQ+ywIL&#10;tPsslcZeSIZzzu9UjJA7Il2/+vT5m32m5D3IUkMBp2fnAwgKGq7FktXjvQWnubfQPle6EH2SGaQ0&#10;pNT4YdC0WW1gwkJOXxOhTvkfZxhCcunAIc0mb4bf4bD3mztU44Y8MWISwczOYTjuj2Vp1/qkkEzj&#10;ewMxTBGR85LV2Df9P/ha0Jbbw4l/S6Bsb/6yH3g+YdrtUDDfkeT64Ol+YOWWZ1vemSPHhtERTnCW&#10;XNEQM1AV3KPkJDGy23goYbW52k0AFGo7a/CpO7M3AvhtP+L7cT4QPkj1fj+6ajWn12Xt6368r+Tq&#10;IJp3ApcKBD6HFXzAW6Onf3l0/M1DWBHITEsJxEVytOPFsDLL3ctupeckb+RywZJPfZb+K3c1yQCV&#10;zHR8G/cu60aEzoNmGXCOb4dzku8BLW7cCzQO+VjHTtgvt7InAGSkL0vZKOoKTtByVM0Gttku0Cwq&#10;iaeHKyCSO0Uc7QdBJof8NgNJH/3cEEE0tcqHuMYagNFv3cZ143vH+zmcE/0nzT6CwlnRbRgqudQA&#10;3jNiWl+b76kQyzvss/Rfyf3UPCYhibe3X0pA/yZKXWKfW7ODGXnJiLb7U2WmRTt9FtNGzkb5pKUJ&#10;PR931HkujckMkEd7WwuREaU1xSG+F8dqhYtEjteUkNGOSiFOtdrQKUOlUtYmYaKrjsi1z6fEQo61&#10;k77f2CfoyWrzVRTvxTGIAFN98TYtehgraNPqAIOUEE10+8+d9on6r5qWSkd/GIfw8mEwNXVD7mwA&#10;Tdu0PzjPHHEhFPxBniWuAYXuE8hbOtG8H/zxeCTjqZBmmfbkXPv+3iAGIXoXepLgxjIu4QUM1Z3O&#10;6y2TGu5VGG6AkePpTYe5+QEkjoeczieXWahrqX3JmDD9cDB9qmElgfrul7jB0VXZuGEMCwqVaCc4&#10;O8wSJ1AR3ViCLYcYGTtVQW9QVW1mengI2T7Lm5MhKAJb2hbNIZcR8wvFqp1LltfheQs6ryWhIcP5&#10;45OoX5tuMx5yNs6EUk7AdboBpPgdt89y9p2fy9FKplk8NILVnHQwcEEZbWyDvVw7FzUJSs8GUVa4&#10;90wz6h+eDJ1zWfgS4sVlTuRLlUtkOZeDlAbczXhn8riBbWeGksPJlWiNvaAntWZuK0h0/sTA7itI&#10;/CNUp9Qyoe4e/4TomSeK1tDZJMXy6MPx4tYrOgi7T9Lli5Kb03OFy0IVFfGOR/lvLI1LNZx8RZBh&#10;eCo8qs+U77BIp9TqyqhGxCr6d7cuXQ/T4IuziP+2bYfA85mP4mhOdb/zZ+E4nTVwwXt1Uii5aPTk&#10;ji96L8ScJf0uoacauadqupeMagvnkAz8A514wl15uZJcdJvHB7oIsSqbQmLB3T2hWxId1trJTFzL&#10;KF2xT1gy0uYIV45gqyp6JyrDUKJu3eCjqYIzzqlnU6ONaZ80niAqtM0pwjnxXRzNSQdJQtj5prCi&#10;fVYN0YLTE7Ze+qPQ2MFl40TZR5ZUn6X/CrxV89Rk9JAvEaE2JwTt5juQeZhlBoLSc9xWBfYX2HcJ&#10;h0igdfth7p2XajuBT9UFvrsP/tdxiFgzullACAPzA9gSd9TlceI26krZ4w2glxP6IBrFkucFYTkm&#10;hAAtAlcPd/s0bwio4uD0rbnwqrwkgHc8yn89GlM7jhZX574j1NG5cWxuV6Lm0z0LDXQtZxPZ553f&#10;4CVVwv8GCURNBK5+2Q/xXYp/4h0SrcKBfbofonxOLh72yjT6aD/UkDrbTC6wqIw2qlFc65TDLTLU&#10;/Elkv0CggRP49stP02fpvxL31fwwFFA5fXtuPSIGx0p8Vhf1LYSBuRIwpOoub6fYwfBwTiVy5GfR&#10;+nqRAvFs15PGfWozHgIBpdLp3DDlQNNDPDycE50epT7elLxun0XzTuQj5Ycc8/YQLEv1kiZXyZEu&#10;7RM9mnqDmBNk7CWRNN6zu4dOPViQ85xgbtleP7x5TG9H+0TRsqd6GEjGIWSDGy3Skg6XdpsTVS49&#10;OOiKaR9d2icBUFWaCrawfdzo82flSrfZpSTuBni1G81TISsii8yuzaljivNUn+vOy9D8bH7TUYvC&#10;4bYgVug3cUKUp7dDs/8KWpEM9GoRP73fNulpjksjwVAJ5zkxAdXCeYOQUoc2IOz22TkiFYmqKNne&#10;ka3xPhaozn+ZrY66tve99m8TBwIhg2HQKqi6DnvUG8NF7oV0/uCyx2UekuAXw4Wh5KhtmyE5KXRP&#10;YyUxKVS4OEtyCLomwUMFBrY3t9hWztfPp/+K06J0hs8G0NV0qCEe1ggtkfMh3YTXh4jVWBCejw8k&#10;LJ9FWgdcMea7lsaC5P+KraC0NzKhjFftUuIhuvMmfncYcrhPYGZPKXdNLltRBNILAvGaVNfFwu6E&#10;As/9xFhCVqvTh5BTjcxbZ2joUUmVpw8P8afv7A3+oXQ6xrH5aK/hH7ohN4rFktCeGkMg/Y3tBC6o&#10;QKGfCwkRTisipPJBrR61R8+b0drQLZxHkDlfb39oWLBoJdtqYZkn3sMOscR59mHFpjB3zEm7jJT1&#10;1Ih2cQQQONKkM1PLNfzDGvd9v4VFNSeYaQ4PGfekYYqqD8+y7+wNLnCkqKNxqmiv26my5l94EUVA&#10;ddzy8s+MGtWaLIXwy+xxAWtPfcw3rEfhvC6VlR5YgX9qmZpwUDarnYB7RgX4GLDNiQr4gbSSka8e&#10;z1qteFGfk6A+1t32sFCsDk2N3ZMX0Rr8k3quv/BPZdYnLeP7ZRfysIiZakHYbr2bBzyENwPny694&#10;Df82P0m8ibHUaRvSVeRcU2L7LkJZnWfz2UfOSnUET+HJshFeMwahXVQSPXTUj1qt953CV1rLpV3S&#10;BtLNLFGo0D7mOWf7Xz6HdtTfal4ZJ/2hXjerqCBt961szoGA+oEuqaaXAdrbdu1dcumFsg/ccKTB&#10;yYmjAzvQX3F9JANTNWTX0ymBcwRSnShPdKy+guCalHzIWbXNSQ/BLgBmVwbI1fVX+vEpU0RvkqXC&#10;4i7vk4JWBTy3N4lDdhyiW4qLpA78HNBtxiLIEUQnuj4n3h97DvZ+jo1fxIKoGO3aCa3BVLC7rRZe&#10;8sFd0SQrqH309ibe2i50COPpwkQ93Bu8tANyHi16y1lnAGuscZIKBCIutw/Ca37pLYb/zQ7WB+XB&#10;u4q85dtKYAssIZFo39/qCLO4dIQcgm09VIssKh/qmDydWiw9XBaPKMa4WbAI+oNTVsOFYvu82TgF&#10;HFgaouZExd11VIKv5EPY2gfWNcqEBOn2WXCyyxr8f8RA8yGf7Qsi/ozxtr1JTd8HVIsCrwj99ibW&#10;Ua9r4XZZB3agtLUnEOlABgIByA/0K3ggdl/MiUjtnGIq+/0mrNTdGrgClD6j1eLCpDz8kGo7xik/&#10;IfXobyBTXXw8yn+t+1Xd4CiXRrZ41BF+ooHZY8/nBbHJ6QdncznhQfE8yTPJp1XrHpC4JMmUPpc8&#10;E8shrY5SPUgtcOCHMNVitAGNJBgKTM+yPrzfhApadpqrhIqSAieoLKNRDWEaOiXlboZdM40+hCHi&#10;Pk0hWendQYxm7NpJoPu1KETzQ6Dygc03vQl36N5jigScso/2s4RhcHb6UnDdUh9hrmvnNtVrkg3Q&#10;JRYOINcmoB2pNGpGJFKD0vgi/JAhkWtzjlqKP3j0A0KFK6N2A69BNvQdD6saRLWKgUiX5lRH0GAr&#10;JG4rzjPtBLUi9eKDCgwcamlFgmaEzzY+d2lKvGIOYONDWvz9xCLtrkJpR52aF0RWgvVJubuj7Oja&#10;nJxgbBPzY60rIpCczIr6IzxzjWXjVMnTRFMjgeG6GaT4XPB6fVUlFRNsp60Av6WoVc0B803dCx7I&#10;t9tnJ2aoMfkMYWr7lXjHo/w3GAW0ABmJ8sEz1uZdedQR6SvrJkwzGBmOlrafqY4Ur6EKdqfN4hCE&#10;ZcZsurbDwdg+i+eOFcohmPFK9U//peRQZO7zJbb6S+GB1pMxQjwlwikWO8GqryvXU4Si7EuObN7g&#10;VPZ8UHIoyo2tEC3NJoa70zyacyuHyzdVbdAgDk7hcdmgqruOu72CU1a0I5CDQBSL5A77LB3ictVm&#10;jhe88rdrmze+G0Bk9He50/zNPlOKp1G2CRPIZmbFw+DsGV2EzDLT/egh4TXs0TixPkv/5TnHZ4nv&#10;dnc9jgr7paCHNfVCze0Cqd4I4MM538v1oRHgrQ8mVvvE2E1j+42iYRjnDnXFUTZOInuFvjkdm5fR&#10;qiiLc7uuOCHFCJEKm7jSg5b3DfdhZQkm+TnCl1v7UTpYwBD/Q3Yvv4T79NTFvRFzonF0ZW3TTGMT&#10;CgUumulmKG5vci9Odo+5Nic5G5n8Q+xtvUdAOYNBb0RGlxCrfB8ptzBnxSev4idxdN/qi7t87b+9&#10;ZQrHVij+XawbkuPTNCaYlIH8a/sk1zH1zhew7XyFnbmtLl5b8rTnw8Y/y/+3BRE+pdjm8j6BntOx&#10;9/bfXJ2kVPWWRkLmWBV+oUN/ANunvCaBQyPMbtTE63fP7BSWpvQfjqweovskHW7m+HV+Q6mBM382&#10;K79tBZ+zu4Lp+rmuPWPCYzxusFUyeKg+l84T28T5UapL7eDD3WKD9Cjfg4rKoM+Naq7vc04jwUzs&#10;PAHqcdIabR1Wfw8ucgfE1T/rOq3ojrV0MIDwi3cKDyx9uzfwsd/Fr6X0o4Ttp+4yZL1VC0VaG5pA&#10;KsjZmJPzDEXCOEQPSqz9fMhqr8OWJHWnLxLUW7KCATUWRnx276dEv0ie8Kn7E7MhNQZ80wolTuTA&#10;o4qW7/yxRLjYeyzoMzevHG9OEBMHbbSCRuksnL3fmQQbSGmbk7kjfecSqfz5IeCRL+L1aTPCWx7m&#10;xQeJmPLQxjblsr9+muj3GKYx5yYhZ8iiOdKGwnJO0YQJ7EpF1OYkeBWa+GROeIJZPEx7+SwIlpip&#10;WMnykFP5fwvNoq4a4feRHW4lcmIeSNKPWuUtTtWAZ5c10nWr/it1H+6McnUGPBw0nMGn2/CyzI2G&#10;nb01F7YZVl/GbTGCrDX1WRbdCWnoDhSY/ahRzAbaedSb4B2jLXLN734J3KHcK3N5U+Ejm9iMha2o&#10;pC4ojvNre4ZxKEaj15TilCvsu+q/EpLIO4feiA81NgdRYKbHhITllgn/sJiYkHP15voU/ZfVVgKB&#10;6YBloY3fkDyAcMwdst2+GjWhuKV9TGT3kykJ3aYAIS7OBDO2UP8lE2uDHCSzPEQLSUokZ+oT+wMM&#10;dIpsvVknCTN1weyWItsXRHB2iLuTNMRj0GKeZ7CP9gBdbaSpGkcdsEVwA8gZCEoFSR+L0Gc76kuM&#10;dc4rwCDojhvRtzRmwXYrhepz4hJITycqdmgSF+c8eLNgi51YnyVTpGMtYWAnTXHLcDz8fE5wqOPt&#10;9NnK15gWNJIrQLDtzYtzTjkbSK2OmnO2xy7C35IOdIVKcKyONf2XyZNQvI9st08shCqkk07ezhO0&#10;QZeNw/4MtlSgqDXehibGhAIfjjkkaTzE0FzmBMOssINhH/A91X0a+2A1/TxJYyiyR6nstDIzDFjf&#10;B+fJl5zCvidBLAiViW18SGmfHbZ495L1F2VfwyHCf8wVnwVNOjngcCQUsT3cM0YyG1y5elN8+xCH&#10;LAMtTbCfZuU33/GoQ4zDUWPDoOap00cWotvGCr2I6SGNlFJc+OE1qLAzyiHOPkuWWhUT5MZrTnze&#10;vna3Vrub0/tNqBAVpR4wZqOicENh3vEo//VoIkfpPCksmUYfwpA1YUZuM2wZzg15mF5JSRt5Keul&#10;PwTVbCyb9nb7OZwTf6+ahW6f3XEKFRqmu3+fYkTMy3nK53rfAhWK09W2VbMRAP+lqF33x1uLYnQl&#10;FPmbx/u5A8UAk1ITWu8WqZGqTtqmh/MtuYCouOkLO9/P8ZwcR/KvvXqM/mC7d59zBp2pZ8i2oMnv&#10;32fpv0yjg65xgy6eUcoNcCVsn92n7OGJqn4mAOETzge9JYSQEatmgpaQnoGjh8UzKUoN9ewafpKe&#10;6VpYouO3hYkTXkm+UiZW0ThNvciC34BQFYgX5xwyUKlhndtyfTiFCNtn9wYh+dpqMazzlD5tHtFP&#10;sP/K8yT2iskQb0KHfZ84iBzpU25YXxBhYNs19Dg8sb9MM54N7dRhDTRyr9Oj/Nej2bKrqzj3CqN5&#10;mP/m8P/L2bnt3JEj2flVhLo0MFM6HwouA/YY9s3AGGCMwfhSo1J1la2SBEnT3fbT+1vJCDKCmb/2&#10;2m3DVv2dyR1JMhjHFUFepp/EMRVlzYfiLbLv/DrmVr4O7mdTN/vrFD2DSdASs2Q42dvrl6vLR5Qa&#10;we1eBkG1uIBq/KQgwb0eFVTaRLcLa5IdMTuh/SuB4LyMn+QeiJtroL5hoclQF8NnKkvWaeU6g/FM&#10;vY+YHhppsj+QmSzYJDkkD7C6Clw+wSUmY8oYg+Mse6cDqToVK9GPLTxBt3CAceOH1d+hW0DUXyDS&#10;4ynzvEP4EKmikWIMZbbbDyOacj5yK/tswTaSKRxjCf8PG9ybrVAnuTPEW3p+WZVx9IQdP4y1vEVG&#10;ENHZe4jPuwtNgNu5LnI6F/kTJ4hIPjU0ksl1b+mmw/aOj7qvdJM6MJYxh8I02w8Dwg/nk4y8pH0j&#10;q35zYcfNwKe5yK8VwB5ffIrTEvNVc53x9BQclocstIXkAUnAqO70yNKbPSNXXHK/ZUvUWSA7Cula&#10;5OGWzOOFEsseRVgcJKJDDPWT2v+Kc8vWkWgeX8wR6TWTYIWAFY0toH5xQzcqYqY29cdsFX+4JrsJ&#10;I4XZMi6giEZKsHwt/x3fh9oC8TwEMr10Vg4uX7uaFApKqafjwxAs0a8oVwsJiB4dn02jIqoHK+fU&#10;p0T20PiOl6JR2ZkKcAfblwU++Z35b0yL4q6s5dMdGSGa4JR873JeAoUmhkQ1Yd3wJruAnh/mJj8q&#10;3EOfGQUb4RPLzA6pZXGnkFEZXMZqfgZvbz+thO2x4DzGKmkmA6MP++NQk+SySErZDCp/JRGdIAXE&#10;rp0yHBr4d04NmnObM9n4wCxK/D0ENc5Vz93Bu8psDJVu4cuX3fnu+yiwVCX5Xv47fx9wVShk2dzD&#10;M/je72OPx8YeDaMOUVjev+QWjmtWYApwFP1t5jGo9zmDOw/9Vx4Tn01mQtfcEQl5ik6mmf1gh4MR&#10;m+jmMWz8vcdAsoKZcCTvo0yVSopnpZh7oIVc3tHr4GBEsA6bvQAQnhTQ/DBKK64l2vVqAwbLtBci&#10;S8V3RSHx0+vx0X2s6StB8LUB44QgwB+QpQ9QXl+9LsxaG1kudFPuvIf5oUw8IhQabUoW73Za/a/g&#10;YwKjWsLx1ZyubvWx2piv+dPIru6k8RhrP0cDJLgj7sVYYvm5XqKyLWdhA2X1NnmEipwFEciMyHOf&#10;JOF2arHVEnhAHehxiwI7fPMUgj+JmAYxBCJTzVZkIvXxAQ1rbENEmVU9Vpi74BRpHjT7fuxfKohX&#10;WE6Y+2DFYlS+l//mPnLSw40Ek8PMUj7ne/nvfF+l1/lVXJWxy6P9/bpy6q5+Qz72/VE0b/v+Pvv8&#10;qrbpeU3fOgeNZZASm1Bq3AhzXev9ByhXRs9r+grlckzwxbqJvJ1AGPMeyu1wQ3k7B1XqIHa6o7JJ&#10;HSjnPvZZ9r9ytXH3IsonBJ9S/o1xMbKmRSAXYFttol+J+pVWH0H40wm8plzHgvXrmROsxPLTsgh2&#10;yodHFjLrztXWAQ79IGtil3f1MZiqEc5abFCXBKNlOKvmnHX5Zco7Yoo9acFGls1Ae+5Cpo4WJvhv&#10;3WfhXbd9LpQ1v+6Z8GFHk4Ehv0CbDJfVnfPSiTTS3EBO/PTSqIR/sdU7A5aToc7H47i7lJdOpNgb&#10;R3P7aeJOwQbHDarb46L2yHjQQCqkV+fm/leeqiKFuC1ow3qjLZbiInT6+qRRlzIRfOw+m401DG0M&#10;wG7L62CzLRVBomvLYOF+Y1iFngLYKTfkSk9dz5l4XmT5SCkDRdw0JEVjKWhoxCMXpgoaWpBkzyRG&#10;A568g7fpuaHykYM72eZoBDsPLH5MlikyI5o1dtbnCAsFPEarLfc9lHVzQaw2zpFqN9ukhNkNDqMy&#10;TwZae1ycHiZ/TwwJf4oTmXMG7ruJR1zITFmUu7HXkrTHrN9dcxZKeazXK/U87seGaA+whngMZGvT&#10;z2SCs0SabDI5hWNJvPOspEfa5ujIXQFXvxkrPPq2rznzPMs6iNziuvu8TXR31hOQdtzlNjJdxVoH&#10;C2Gmwb59n/EKMhvJYVdxiX2qhERNy/Hqp2n0hPQYlC8+DJc9MoaCYt0351urjTObbHCxGSVKcf8+&#10;H1mZMSluthyxm7WRwm7FoVO/uZ318YTS46VL7Yo1dam12bbqv5k+EKHduOAIvsz38t+Q8CCO5Agd&#10;30iX8HXfTr6X/673gfDm+wja3TbvXzdHHcCjoII7uYVFANFlIBnNqeuomnxB2Gf8Q3MaMRfzrOHQ&#10;5FlTJHUPQqFJ0i7EMduKf7irjshLSKfv7MH1nNH4GZTHugKW0yeFas1wPwhCQfbanOt3AxC4IxcJ&#10;iqwsJ9J8V1H05YxeePS1JZjeKcMzOMKxw+pIdscpR08LRjf2Gd3ZezaxdeTuk3nIK22bQeSezRqj&#10;kVN8hi9fEMbIrhgLbHyfFD1fMhmhLsC9uQKC/lXeha1MhZAGtmR7TlFvhhWY0gZs4aeZcywJzTjB&#10;hbd9pq1DVpmwKYzP89R5qv8Vp4rcZt6ISkQeyvtPM+ekjLk0qien+NG9M8mfGC1k7y7nvJ1/braB&#10;r2Od2eFZeprvXX8pnf1ijQih4xb2A05QlFaox4+Sp+BHt4lgZgYoWkdUcUB/d3gb1S2OVGX31u4L&#10;34vcWT7mFJ5r3rMWTecx4ncnyZNzz33RaR7xCEaBKMg9zffy33hfNxSEpCc2RJom55fvXa6psmvh&#10;gzHq2daw7SkFQjMJQxPDLYOjnIQiXMe6sOIRfrg1M/SjSjrHKDBEw41+WLt0Khg63szqp7Pjo7R/&#10;Mm6fOCZNZ6a2msjNe6L7XHWWtaBYsVA+zsSijCqJSLEqtegf284yAf9skofQ5X7Ig41Pa3q9myQi&#10;khGBJYNj7z8NZ4YUgf8pNGr4HJJxlErGASL6KDz/1QlJfkq+AxEbSHFKWYCo7Ljv0/uIm2Er8D4c&#10;ldZ2vpf/xu+T1cm8l3ourgtS8r38d77PGgxty/sczZRI+d7lyhHNEe8PnkSMDKt07hmzyvzpcf/4&#10;ZmUhn+XtHKNZjLv0LMuufh9jLGnYLZxFOQswm3hM9mOzprm6Pp0qzA7Aunk2+ixz7rFG5EClNgdN&#10;Es1jOg+fQK17uKtMj7Ro8mT+bqeWVDjmKa+J04U+nGtKLbkqHY6PgMt3nSa0adKksxddXxxuVK1C&#10;7j7BKposxaj80vw3v5EC77gRC7bEl7uRuu1fxUG1uIvDprqNmKrSyu1cqk1nmM8Yl+eFaquvCsrL&#10;lbjeA0rqIhrAT1Pd02UR4YEEJ4oPARz2D5MZF2cVKRzN8jxZJI4JGBExbGp8urChGwaw7VgSkvS9&#10;RQqCEa8mUuQKhxL5N2SRLlGMTvrsptowxajc9fx37j6OWe4LeIsZK873LtdUDYjCj5Qo24M3tFBI&#10;Uw7gAhPpm02SJft/8hgOym/stPIL4kvR6FklxajcqIdPLNZ53jkvaAV49G0lOrWk8kKlJbEp6s3Z&#10;YQTErPIeZUWJMEsatzym+UhEYXjMsbqe2TVlAp9pYQETDetsygoyF9PCwtN8M9Ag6zFomZQ09NK9&#10;p5WJIC2YwGPOSJmtzo7HfFgoRYqRAzm2KAOaCjwPtcoo3NRmfZZ9NxHaAG6Cu3HJIwj34G7yPujO&#10;YS9DRXCdbTf776v8M+s3eJ/OrLkT+V7/utx99jvNg7WKa6p1oZCzW/6RUk9cxljHh1fiAcqqaIqx&#10;CCL2ktOelJk+Px0qnTb+W1YfyA69iZIyFtOUyZ1W/2vMGUWIS5Fj+e1uq6kDJL8XHwbvDxDE+jB1&#10;xc7Hil2n7dNp9b+SMjUAaQXroqQNYYyIQTUFZYTMCNAtyuQlJohJFc7X8bvc76SJ8xw9jeh1hYv0&#10;fW0ndGE2ueR94Zo3vrucGSdC5vSh7RRH6nlsRQuymmLgr1rIFEbAp8/NBvX9gBe9zYyewtMKhTh+&#10;y/al+/sLsHjUyw2rq5zA65nhYkYMiVFcErJ9Ojoy94yzsLUOkPuUQHVGk6BP26HT6n/FzoFKzloA&#10;4kmSgO2ECB6fZg8VG6za9lhNyMaOHJcGXkupS8pobhp85FjqpvucCxyVWBSo5/3D6OSWlIn13gPj&#10;o6v31HmYnPhKfVIIhYDFiLIw41VokE/MwCiP+cx75gyLZqzgBfZ8z4lSJjKRv5ebofuL5oqxJil9&#10;+/r2v2KfsUZns4K1U/PYK9CWgvIF1lo355CMjI6zQxj+odj6dhaUPZh7pEKi/N58L//NbxQ2Nawm&#10;gBxq+Dtss3zvembED9LIpTdPICvXzLB70wEjzK+GVG03dUdFyBQyeeodNWh2Wv2v+F5uqFO+8pBH&#10;Ero9ba8rvrKrDKgZjlanLIsyVcABCE0Z2Gnl3JPmS7LwoVewhPBftjXa3wensHZOX7G936nlTuB7&#10;z2/TojWDjDg8va5O7LCWHAN8SgWWdMRZLeseR5/4wPzp5IH10wi4NKyv+JQIJdJv7MhkY5cy6YiU&#10;KJP7FmXcmLQV1hEoj1V6lLyQK2ZSrofvgjK8la4Wtu92lwVCQ15OzhnlkDvcd7b/lftM4D/9MLIJ&#10;XN/VD4dap+ZmXCgHlSLkahNbnue70+p/JeV13dqleCfUMg81Ie9uE9IMmA+blPnwOzSeGtDM5bxS&#10;LFWlnZdEuiMpSx/eIS8I42fvUwJmySOLhfCZJ28Tzu3gXb4E/kwOQ8lb/h2jUFfhDjNGNXxdpm7y&#10;op0/mbC7R3C9m5LBqZkkFjdlveqKSKkjg45FmxNHkS0ZRcHPA5bZJWVcVqIAwf2s76a4iI5kI1Ao&#10;o9c2yix5epbH/TI5206r/7UksfKRQ9ZQzDZa+65JsdXR102UT4/JdUd+X42fIvN3khfb7pA4ykQR&#10;o/i/t6Q/Vu+iAifkOcnfvZwZuBLZFmNm/PfgtDkzwmvTgwBEgvRpQqPU/cl4AsEeHNdp9b9iTbFA&#10;Z72DCux72pH2dLORBD+NjuriinijshPx3flhpzW9prwqJAmd59g1Zzz0KeouHmNkTOk/H3uUy+Uj&#10;TAoDpLMoggBvaUxKlSs9N0gQgbxczJlvwMXxVxtPMFFMUNYdom0jS4krj/mM7cMQJ5kTWI/NOa+6&#10;28ufRgmmNYr1hufWPww2yKjnenyinDwevEUaL2/LEk0az8dK5Xv5b77P1ZIZs1Jbn5m1yPcu+YiC&#10;RNBPsV0yRvuiHbXgISiF4h7hx8lmZMZnbHrtyGlm15Qvx5af5tqpEJSLUW48dikTC8pJ0d+lp3JJ&#10;9xNkCStiCYRCmaRW2C/rUJuU4f7kQSp4MQoao3CLLCphFwiLMuo7ammVLsPKCo7o69v/Cu4AnCnU&#10;X8gaOVcbZTKYqRDPIpRM3uoxQHuAezz2Z5SWZWYB9GCMXZPCY58q7fyYIGfW8TNnDv0d1iLaM1Fl&#10;HAeOZedtwPOz/dzV49VKoow+7XOerjyF5CiwB2Kdy/fme/lvvK8eRVNQ617klIf53uVuVsWiMruO&#10;qlRKMxuxoculHdtmv8CKzlQa28pNST4fIUIVfxjzO5tGujNustnZsKp9g1DLukTI915hnenQTEtv&#10;8hGoVDWJHh928VgXJ6SunY9v7SYYXYAz+aPs1Q0ZLOmeuTqZHTPW8v3dJEg9bfS5KnNmpQ8AxXaw&#10;cffL1Zxp0kQoDAl+mtk1H62uNlfmJh3EVVUw1hQ8G45ujUXg2ubdXZwQdHlad51W/yv5fl3txdjk&#10;+zlnQZTnpORa9DmXXjPfO5uXlKsVcXXsi5lw9bioelRsfJi32iChs/8MX51j15wJJazVPosreGsq&#10;hynNPMpo+YSiSopiv7eNBOGQwLzLxzgiU17M0SZlbmmY8ZHznIGXrJ8+swHp0qUv7+SwaptcyEhF&#10;W2YwDFNki7MdWitZnzmw8rakqjYuSDHlktqxqSIUbtvcFRR1XjFBpIElu0NGstZLy+se8k4ZTFvi&#10;v8k4EAvoRgD3smRZDxd7E5m54zyjUdR24BAVpKn39gVkvaejRDRa5S51SUBpqeP5GI21++SOOZPg&#10;S8ytquxVddh+Gl2YJhdtnFSu1x6X6nrdpjC8GY+3W1IMO3KzqYC/TLFOBbnKIBplTlKKOFrPyDfh&#10;sUWZZCxjY73IaqPw608D8kKj5GPdeLY95kQGepwcOi/fQ5naZvLZx06Rqg6cY8owbv3gaT6Gg4Yz&#10;vR5XSABhsjvsSHZWJYBBme/v7h3QncdThlGkr6hrWW0QVuCDYjTCN2pvvNUmU6dOrseciefqSuj2&#10;0zTBzzlzbrZbGsj0AC2JJQEOQGrM32dgc5jEQfkZV7N1yuC6snSc2AOU+5zBoAk/ML4bTNtgA2/O&#10;gCWyNpUZcCPt8dVzI8mfZpUUDeYuYGJgIIIyqxfxNZMyONy08xQ4HZmyRVmokdgMtkIAw7oZNMqc&#10;ckh1JsNkOVFOe2xYI8JywRRjpcgrqSvmOIv5Xv673gfike9DJU9Qvpf/5vvAMhIdQWo9kjp8Vb53&#10;ZamAY9PaBRUiXN0IYne5nzI/AhW1Y/GA9KQbC5/cY2vjeYO0CBcYaMAWhuQg0rYjKFNnH07L2iI+&#10;PHeQueruhLGafZb9r1wpIoYpFfmMzTcHc8iSxIcRCVWstO0+qMFM9IBylh61KYNxyNopCCNfOmOB&#10;NpneIsvzGoFQKT9BpAZinpNIxvseyoCNciNpAgTCvf80am2Ka+rBtlP+mJxe4k2IDsuoseeMPZrd&#10;qvgP0GX9lKuzVE4KVyDaqc19BsPN0R/8CYZCyEifMho/PSv8U9nFdTmpIJtAGEoX0Wj1MRKHx0n5&#10;DTgnnzIoGRAJqUd0D0tbbbidnw4OU25rs84ARgpNPCwV5OId+0zWS8jCGDvRSLmcMD4/nZQR1yNY&#10;vh4LlxjfDUNEVeFJsl2dKjUTU5H2+Grd59X2GdYGiZIfdgb/yC7PeBmpP8lXd5/JQdIAJSfFRnYh&#10;NZJEQRkDKgrz55zZWDzw8d0LVOHNGY8UIFKMVRPWzkLYQFrhY0nkQm+rjbs0o3yKkTyAK7pc7ea1&#10;zLFzUtz7BQsm5fzp9bhG+eZob85YXAsWMTNT5aclUpPyKa+l7lLzsdyQO06Vykxyn1fkY1FWNVJu&#10;5DnEAdZ/ZdHnY3POSJKVyzuFRwTmn2xwsSSc9jQn7t1nOsEgDXI5T7k8ZfJSVFB5u6f6CLhMvOV6&#10;7M2ZbZJdFMx7YiH1x1xJxgwJzc3AlEbi5uh8bFLGz1nLefJthUFM1a+GjJvcVg+11O7rsUcZ6Ye1&#10;l199OrD8D4Q98/GJt6l3pjVZPJ6ByRPltMeGNYISUglRjHrBre47enh/X8HW/Ijp2kMl38t/8/fV&#10;bCujDATTpj+U7+W/+T74rcmtE8FTfv9SHmHKZJs+8vhK8jRlKrE72QHfvNtUdGBELiS3TAzYaeWu&#10;KcsVzVU/YxeATEyf7QxsIzO1QkfCcPniCGiT+vaP84EA6J45Bi1hmXyqP+p6QJVS4XyKMPa1HQp+&#10;mmLEqreCcETckkQ6Rs3wUKFkmjRKsd4RxiW4gkoZX4xdvlXAkweVBT50P6ocKV0srdfAcdIakkoc&#10;vq21u/gUUwjhdG39ZxCrcnMGWUR6n63axOVxRAApDe6aFID42bL4YZi1h8OJMrFl+XRHE7/GxoW9&#10;x0fdF+ECmMAG5lC1bWjLiPkbfTIJAbB7zdggcpl3+wEfvm+2iLXUMQt5nKJclcxrkZFwfW85BfOT&#10;5wZ5e8vu5BE5Q5cxJxWKCJbajTr07VSpggWNGJBFFi7JammOwyHvC6+SlQVpnKKIcPhmxirclnbq&#10;vbhiSjpWbB6ztMsEXWWJiTJmrNKQcUxyG1RuQ+IrHhPwmXVkXSr2v0Kmy4nNXSLyEbGH9dNs4rQi&#10;cO+2mC3enzL9x1awdAE8sxYbHx0vIid1ls7UJa0czAxEzw8j0vo4Wf7A4l3LyV2DYZZnTArkzU18&#10;l25UnoigipDM371cUwWGpiUrL64dVtQ6P5rbdVaIqORZkbAguOaaSv5G5OsCdildZD9OTe1RVpSO&#10;XMHghIl5nttFVELBsAcfw94TETRhxyZlUZvLyWI3xcaZPBKhQVnLXSWnHis2tT02Kctxm/bTMcEq&#10;Lw4DfT4+UeZLFaf5myirbcq0Rsl3dMkLUJoY2FyS82My8DMbreXxo0UEZMgDzq8+/TSiSc3rH9pn&#10;UEXcw5qP7+MwMnXZ1+jKjuQWSJD6+09PBqQ8cFboLivU2+dyAwSUTxtJtG7irwAfx3Iuyu0xuU7f&#10;kCRhRvB6Hhs4tfO2+iYvSXL6MPCrqsKKzbhvtVt2XaezU0bYY/bFT/NwWFBzzqpHWHJWCs02sNRf&#10;Un0Kx1djbfWAowp21EVpPJ4OwaIMRnV+2J31JiRSiKzmTyss2ESFXMbMa61w0KIMgnUGGeQC37HP&#10;KNFZ4EYfkF3NCmKZFs+Fkgafh9UT3z3NA4+3KVVfuBZQnT2wrN5kKt0fqw079nwHCQCswjx0aLUR&#10;zTQpc6ARxvHTu7vCpzwRUGA85ukGMhK8ZUrPGbo7UU49HdYOkCFZ7MePYkPHvSmMyvfy33yffGLa&#10;KAKFjDBdef/dv//b7+/+y/v/9z8/lUJJuRt5apczNRmlhRWBsG5Hi6ZsBBty4hzqO6Qzm0GD5Bx7&#10;DmiqiDbNNSnsfqhp9Ti9seVAntb0es4cxWWiJiesOQM2ziWRaNn5COG0bOfkQpMyXWYmePDkbdO4&#10;j59OFj0buODYZ+3oCgJ4lBU3m9jCaf3OOTdo1MVjXRWWm3GvvOB+vPS5r0TRui+mFN2tD0OHTdt5&#10;ilBzzgjzFa5hn7s5JXafG3mugCQjn32ZKdmTKPf1gsp6plGDNh8x8TkpinfzMi9++qSwmpKej705&#10;N/0/xy7KTGQe2KvHxW6Zj03K5GTSw15Wy6RM9f+qODobJg3QOx97lLU56YIvL2RRRlRM5p0G+3qM&#10;Fzrj8dMb8CirAeOybRV5a1qY07xE3JmykqPzuN9LGctj+W1nyjK0UzDL2GrhDjyJ6ofkY3POcgZS&#10;Fpx5m8QIbfZDrJ9PVYuoT1fZpCzVmuKR6NV2nsH6kN9Mynlg5z6TtV42z8O8vWlVRhFtzh8lu3fI&#10;EL4338t/Qws/Jdgy92VahOX9S41EYEhbNAwIsXOv1wB1MZO4h7zYHms2OXGx2fHYXNO6XXPsXLSj&#10;L1gu+WTR+fhw0idlGVWXMnJbI/K3C6mOF3bqNLK/j5UxFfI04G+tKXfe0nsu11TD2tkE8kE6LB+n&#10;2b9mBm/O7M2dfKqM/DQHp7ZcPy0/Ic/muUhd0bqptXSw77DNj8DG/OmMrk3KOj/z6J7NDwoISjOC&#10;jOx5fASkDzkayzk7FSzKhJCnkD3bVLQiJG6Yo9MiMykfDZxiLGHPHl8gnDyxcPIxexWh0OQpUY6L&#10;fXwdX65TJ5TKDzf2onvlNIxp1ChofAm3KNSb+4D+iK7w1nRJzXHBy5gtdcl7soB+IilH1N6iz5bL&#10;TfCQYuxsEOKRFRRrDj2lEvCp53xmsiA3HySHXPLhyPDmHVFuAs1TpNMqKDo8zx8WnDV/+ITVYFVX&#10;B5z7UCBqMpyR5AUgSbIU+4L5jfkotNv2lgrkKXYEsRpPrUXGu13gEs7QQBVMsgRuZtoLPh/Iu/kU&#10;CF/aEpQNsliXkvhK++A1zsC4qth61BEQ4UyJCurdWUrdhVM0g0sQfBM+92Z7OXTOBz5Jm2798HpK&#10;riR2XhgSZm6TRe6loLqYDyo7j9fFWpCpS764d5FxIdLnRPNsYCk4Sp1yxhGZWKk5W/IeqU/ALgZf&#10;eIvM4qSTvZpNzR+m8XkaDudOVRwguljmRxFhumORkUxpBOo2244oYjrTL7taZM5tHC+lMe5IeCpz&#10;l3KIjmrRlmTOFr2SelfuxpjPfFpPgeJpvtp9SdYyvXqQUupBUIT9S2TyPJnnp5z4eYDwe0Y61Npb&#10;HPoJ1FaQvaeruf8jr4RU01WhB+pHweeTLCdi5Ac9snRlTAuXAr4NZImCmZAtoiiqeS1k1SIgY1TA&#10;HdR5xj23AsflAeK6AmGk6g8DJE1epeEl6Jn2lCsyUmIrwjI2yJqt2rymZbKGJtOQcc5exqWX5noq&#10;WPk4QDi/6pzizxYjMvSt0FHdsST4m72dIUugtwU2AGfNZoOKKt+RMiFcTUVAfDH5xIFfXPMpi4ya&#10;H7nb+VTAyZBhclju4GShPefuoeV7MJtyBS4gjI8i09ohKi8EgE2yKI07wrpUuEx7SDcs9mwclXOq&#10;SjxksmzlnjYg1S8Y+Xh6H2ZcFl+Kcz4dzqi8Cuxixs/llfT0OheqTTQIPe/Cr7c4WTdaJaKMnqSq&#10;TS0HiMmsRr8Iyh7C1mW8qfgotEA1X3Jy99uegQDOgnm6C+q7B/vna/nvcJ1RxrMLr3BYUyTla1e2&#10;i6R8anMyi+xnnRRm5wSBkYEHD9OestKpLbh8cLn2nVD/K74VbZ62GHgI3XhX1lIXMGamAVUfvSXz&#10;nOgizvRLH+O533FOyGC8ToOXoFU0aZw/DKw07WxWYut42T6KMzb46sQ5udgxT6p/8nCBvyNe+v0t&#10;pNAgE640lEQyba9frqVunBlpG9DqqK1Wgi0NE/lf6PPZ7bDohsHIiBOoQfNc8+UVWV2LGOld4Obg&#10;CRtZXZAY6Uihzfl/dYORdCoF0+GXNYktEfPshPpacgFddkTug/K1PnhsAN5PtjQCmo5j0adPo4kQ&#10;uWg83dvRvlLsPeQmuoSzdf2Vl2RRmCHdqCJhcRp/o/6zLxXlGIjfThbGDNuPOAhJ4TvIHjW1Y10F&#10;Xus6XnohdCKwFOD1fS1go7BoqIVCnxyffOLvy9lyhEPBqMUAobi6jGK7qAhQRy7+6k/B3QxFrbBo&#10;ABktsnD7vDpCrcS7Q0cr4sSBq3sgm1DJUt2zZjs/2SKLI58REZX6KaNaZBcVS4kHRTdR5trJqt1p&#10;spSg1XfsrSTmHKqsYyNLeCgXmfDX1iqHZcrmKd9jqTxIcXQwpsPuhkOxHb/fH4siqJfR1QlrhIzA&#10;Lru2X4cVI5YCM+JLfL/fgW5+DD8MFoNPvq8Lqa2R2XYIGArigNlqsdje/IgrNkYEZHM+tpjakybR&#10;mNRcDgp3EBZ1/WGxrEbVVQucwyDYCSX5scLchs6FdOMr+UYQCdtX7q/jBw6IuLiIBhjb651W0MCs&#10;D2+D9Ohx4VzhVt11HNa5Yo7ExtqkkJ55roEiAPdxJoUhFOFXXVOKrbZ95TYpXn8ykAG8jnY+2PrW&#10;TtVBmBLdkEamr58ksdUNNWnLCBUQR5Vhdjmpy7VEgIb5QO2bMHd9tejHPAxpev6wcttTAJDBkWq3&#10;OzwDS+DgRkhQHMwMEicuHEirhVxUVmCjcYmbN3GkjE6gAOkRhgTxpTpghGwAzg8zny7VyRblbFn/&#10;zYUCL6T7HMYnY6TdocPa7hEk3veW3c5lRNd0wxEWTYjK3XtL/DzqI8rQucjqw557O5lmPWWDwpy5&#10;l6W47w+FeCwUQdGdk/HNIurP4WAZ296iSQMVQwk6vXfzoHXW7X8NocCNkGm6AdinZVjlY1KEKWmJ&#10;7m/+ExsSuCfyP3lNp8XF2DHhtHFNAf1vG02MtLQHAR1uiUm6+YXfBSKRlfZZ+DVzi31BO221GRzg&#10;5CSiWRtKhfAw63lsC05QgGeseepW1djQNTI5hTsmk40uHrKe+bV30jxWJb6WOTc2UTO1/Fn4a7DJ&#10;/CDezq+979ZuDK40F1G1REwqD+la2lw+XusfVB9y2u8QwGUkLesEGS+6rHwQ17Js3Tcw9gJnKIkY&#10;Vwp4+7nWFhdeqJRCk/8hzydV/VuYFjmRRxuUimrNhw3ST2RXh3TlTItA90xP+zDfyn/HOaaLMg0A&#10;j31XHHGIfmaVb3VKOSax2+SEuVarOWbwJ+7j8YO4bNsFIoWzsX/UHff2fHSwgr8wkeKms/KF+aXj&#10;29rbQjMFhXzrcj7rpMr56M04ynlTgV1XyWV/cMPkr13N55Lm4iZZgt3NKnyIZav+foVhMEegMxaY&#10;To0P8MQVTZRDSl5qDohRtp/VfS3xswh0ZEyhScgrLQ92Q1W7V/PMNR47gV2aRhLqEDRsjMm38t98&#10;O/OIVHKQ3tvfvpqPysqTM+ZXpVjCg3mS8+Esdy2PMxNhGrnOQqhfzeeKJkZ9inx5pd03wzrKQImu&#10;s91olof0pLiHJlsTO67GByPyN+fJpsYicNxV2FP2DamawQlbfpQx9Gdg57d9u1yVRYe+sfiOD3wE&#10;Xi86vz1cn0+K5p7yK10wNJUS12I0Z6rsBPcPbrVX9eEr9jPdzD6z/tfgUk7e1OlIih4uKAtHng93&#10;t84TlZGaGTcNpy1WtVPpfw2a6r4WG7xG5u5//yGnNi3O+2iiCVLGEBOQtC9MVR8i0LdO2mUk14bf&#10;oZnrz2qdG5vIAohFAHyx1TOWkYjD6BdhaWYEXRoZZJb4P3WehSZB7S1dzAme1gBn5Enqmb6DXcbJ&#10;xglfXadxxOwe1GSco9y9dbDL251S8Aqx2ikpmE4T4viA8+EUQJORykMuVBu6wVvDNZKQ5H7V6Fqm&#10;s2otM2R1yY34Z2KtDY6lqjALf5YzsVTJnOc6TWRgwtX15rlOMKdbHSAqTc5BahuO+ohYTJrEb+Mc&#10;EsYmmmvPs4gUVXV244N4XVR5qMHa1m6L+HBqXy7X43cuaXb+RP6mVuTuUhr/xZh8K/8NjY1tGrOi&#10;NFMuKOtxgz/lHwR/0mZX1QNlDYvGfgxwoEfSi94FQhfpSWvf0DmpINWMa5zUuTWHiBrGFO2btkBs&#10;4RWEwQNWz+U5LPz5lK1p8yyiA2+UoGddhHJIMbMiYmLNs44E87TlC5b8JEq35zDKw2lHeTTLyJOh&#10;igmU7t3ZVKqSF+cS63JwT1/N/lfIuCKzOWrbPBdNFjawUHOz19dSx0ltwd9E8+TBwYyRcSNtgV94&#10;/GzSJIqVoRDubIxWkt7arnmiDrci/fKzBMoFTSoHqT6c7rpFs45U/KLxbX2oaEubZ+E+9UGbGO2+&#10;g/2vk85aI3P5ylm5eLhO2XpozRNdkxIZN2XLsBShe46YFTlEnE6dKV2+LT7HOfJbXJlz4BezPiWt&#10;sJszHN5Xs/8VMpp5htl0DuwWdxBEuwBFhYdKnAR5sfzoTqX/NWiuHqXygHQjV/lZ5edCT5J/UAlY&#10;ecjMUmepnI/s/tXadi1EADPuxsOSw8hNPZdv5b/j2/DRAzNw/fbVfIg0phgjoAfIq34y+K68SRKX&#10;GgBoOxSkzbOVBjEyHvuaXxG31O7IlDCk81jgI2fpHadSmOL2UcpezIQoOflclD69/tdYIJqGJx5H&#10;yJcNg0JsPKtlICvAZCNbQs2vsO1GTNg6j2T/098QFLZHAjHpM4VE/HcHVK/ILvfxEpe75JmrqaKv&#10;MkcufGCPwJRQM5el79hx5E4u7/yg0zw753FjZdxxCxeQzU+fM9/Kf8c2wMnpt2OKL1hMvnU1nxJb&#10;47KsuK8+GUbB4Dx3hNP6xpUolori75BpRYSAGtl6CsudD2MP6DpmR2WWIvAwOQT0uDrrV/MsZi/V&#10;mAJfFBFSZDcgtS1yVnzwA3fky+7iCtLDVrn7QrM+xBXd7LllQ64c14lXruZZVB/6PbyG3M9iWwGS&#10;00V55YOKP0y7ipU+7VT6X3H8l7UC0j3u7EiaZD0zQohGUjF2pUk0JqMUfPkd5xChkjrqnCzC58pf&#10;JUw+rMT8HlzLjP9IRPi7+XeItvBc4JetD9HfCXkXAXHM6E6yfCsVysuD72vZ/0rBmncz4AJimHY9&#10;cSQ/tpBuTrOYXYgOXbnCslscJKsxVoh4ClzRNuywGgdNOHOEZydN3s+R93nJCnylr3tyhDmt+bNn&#10;j7VYkJSyqAuYO89yUrA3dljLMhKRT1v+s4QKcK+Dpa21xdJPgUo7D2mvchhw+VjsY205uNSP1YfV&#10;H1UvO1/yLZ+e4vntnlrsqjhFBG/E3uVzlpQm6nyPWl5GIIaPoq3lR3GgElFAFEX5wfpwfs0TZQdH&#10;8u60rqnNxgnRV8bBU6s9Kj75QcbkW/lvvH3kYrXEdDnRbUD95asjWGdzNAUpHwwSBizM8XOgyfut&#10;9yvhApo2riE4zeWKIIotgpYkwjbTcKX9wDZi3tXVW8r6DZw0wJgWwWU2vCG4NW4fyiPNkQp7kpY8&#10;mwGALxeJFFVC3BEPV5nkkBNEjsKhToLLhEJBwXd1hsveA+dFr53Yvb6IfcOJooS5JmDhjWxSMctV&#10;mjSjC/mTnVBI6GWsE/ui6Vb94GIXI2D45v5wWuOI59cTKdap9L9SK0w4EBizp9yIVnjyAO0MOxO3&#10;iT4f/SGmeD4kBXssr8Uksq/DoaEg4tWGyeFRADx1jcBGE9h0lI4QGogLAj2aMEe4sARH4z7GZBTd&#10;cxFTwXDdu7CS0A3XgKbIum9xHPS+mv2vWFsQgVFZxRk6IUr52bF8dJ7fYB1kwVW9ImlAukdpRJcm&#10;QcKEsaJw4xb0nCfmKKmo8bPIrGEizYdYdAGVRN5EksxaW7RWlvsg1dRmqfCQbqGIY0OlUsiSSZOQ&#10;RM4T1Ncd3qmABeGT0U2P7Ws0F3KZyDwecHuo/ykWgVj4OGXePOGhsMxoMonx136WlY3YtdpIdmsG&#10;Ls/L0AG/BazDo7mw3yCaiJI0mojbsEAJy2wlBnRUS3lF0v2em1oKSB1mwmJpNOXxDC2J9Rno/rmf&#10;wtOPtSXCdE8h6KFm4mcJvfdLR0GBE6U++FYuwWbN4BWETSd47R2xKeCvyPTxszDRyDbkVAA5UzUZ&#10;D8kttEUA+QVwOx4ijI+Hp/1MWT+kAQQSe6s+2FTSjDOdb+W/8bZ6sQ4Ljh50cdMAFPKtK3mjxHzI&#10;OK7bCEzBnA/eVC6Tvr5ZS5RxwSxjPhQQ3JF7A4NH5CJGcpbbmaAZPTX9x0PBDbpNyIVT9MyKh6Ba&#10;jg+6tYYC/w/+UrxwxglyVfLfWEMw8SFiEb9gOrYVv1xDHLmQSIdsanIFWyNj6fQ8iZq6XGClxqPS&#10;goQ/MZug1qn0v8Z3qgl9GJ6ACHSdfZGf7GRmrMA0xkUZkyZcGooLGyOyc6c1vKR53P00Vp/4fb8B&#10;XhjmEHTo2CjimzSFsI49IGoyV7VT6X/FPFfNG8J785JqpR280n17ODejjQTOBdF39SEdcGZXtlfU&#10;6DT+pKISW+RYBCT0duWB4lARDMZJC+19WtvOcag/QsrjB9nVG/zZajQpls5Z5W9erSEJOaWMZRkQ&#10;9aGxReUVIAs6R8dDwZ0b8xIVz6IOBoJvt9cQaSWRcPwsqq2bnjrWGXfRDeaNeWm3l7eVqr7YQtup&#10;BiTkgi7imN5prkr+O3hKadr0Al9TleisIfwDKxzzAc/Hqa1ryB0uOCDxkLn1+VBLGCWQVPTdg/ok&#10;C5E9t6SWOx9SNIEbPmiyTaMmIs8bVjYQyfEQ6fCAjbStCtWIM2FDtPX7ukYx7dxCoeudNUQhK5kg&#10;nmDVda1WkVlHA+/xkJhAt83ecEQionYYF5dc2GdDUZ8urxYt2qhMZZsv5b+DIbhPTLkivQxCYt5/&#10;my9dnSmMBmnEMUZ3sNe58BDEZ8g7zl7LFxFbQM8Oy4QYjFdbwnbQT2RQU4/YWIH8wvx3TIdeAMQF&#10;QodKUG9vX89HvT/GgWViHVOE0kWLjYevmGybKyo1sfrUNvsaDDwyIZYxJ9qBtgPFEUYmjh3JH03e&#10;hhjeamztSkn0SfW/YllYN6nYgye2G6AUAJR/fP0MHZBmOksTq9lJbDugLH5oQyIzaabkS/lvfBfC&#10;cHZcWNiJfKnTySEkJtJsi0Wf60PhE1b/MRViTJ0xnwNfCdMrN/Kknq4JKlo4fhTzfvtRSvpTcgDB&#10;accaEC0DQ07Bi9bqHbd7RigSObfzb65MrgXh7owYw0fJgfnW9XS++8mcsADfsB1NmON1Y70OxnyJ&#10;xXbJC9cU6SQUAvPE0ah9zsI43SikdrxwqkupbnJSJ9H/ymU5D1wssp6xmw/ReyCW/eHT1/fDlPr8&#10;9ttvR7RT//GPX79FhP/rt//+/tMf6hX79dOH33/5b79/+HD88e6393+8/4cPXx79+e2Hn394++7d&#10;+4/fnv6gR28/fP7t7fifMZYHLgS+/Jojjh9uP/bh46O/EEU9TJd3bz///MOvH95+O37r4ycRHJrl&#10;y9dv//Xt19/GLx/jx1z/+P3b+y9jDh8+8uN/+fz1p6+f/+nLf/qP+q9/+/TL//2nL4++fPvwD5/4&#10;UATp24/vfvv05ecf3n37oh843v/L18/jdf7j0V//+PDx608M/vmH3759+/zTjz8e3/7269//8fu7&#10;L5++fvr129+/+/THj59+/fX3d+9//MunL7/8iMnw+Pivz18+vXv/9evvH//0z7+9/fyeWegr3v2P&#10;P/MRv/+C0YZp8fHtH+9//uFfvvz+v98/+vOnL3/89Ohf+P8fjRByvP7PxwxYts//+Ond//n66OOn&#10;f/jt7cc/vf/PXz+/f/cNpTu/nd8eL2vkmPjbn/7665dj0/jGR38liERKndtWDq4kkMgxzOaC7//6&#10;7dE73lBoRj7IOylZvLZpHuYvvfv3xQpv/wyDHLvyp18OVnn7059+iWm9+/Tx41e25F9Z6l//+PD2&#10;5x/+w4+PFAvGcHz0l0cYpXS4Cq1zGvS/6iCS3qCUXzz6jUHKgIegOg36V+ZVKKGInjy+TakOAlyL&#10;n/DqNiXkWKPEVG5TqoNECRVxmxJbsSipSvOlsXp1EIg2tRi8TQlFWSg9pt/t69tzqoNIHdLgwlg9&#10;VM6ipE5uL4x9qoOUpMTavz0nzOVCCd57Y6xeHWTPCUlfKBEGfWxQqoPYJzLHxpzQu4uSyxF1kM0R&#10;WMKLEp1PuSbzNkfUQXgTRMye3N4nARMrKW5WNw5UGwUtIncOrXriCZsohHt7WiTi1heKFoECY171&#10;zHPrJzWcBqk66GgaCC/dFn710FNEDUzDIFUHCZFM5ZVBqp56nBLsboNUHQQpakffGKTqscfLIrrt&#10;TKuO4ggjlQxRyy11a4sx3snFOLTqKFswPalHH1qKzBtrWEdBi4Z4z401rIefNhik+p39qqP8NazH&#10;nyyTmkAa86qjNC9qpG/PS6nDJTRo+EQRxW1abRTFYkhdQznKXFu0BJx58tSgVUeRA6SR0GtjXvX8&#10;C0WOc2zQqqNEC7Vq0KoCgJAAG+bQqqOghX3m0KoSgIA8KtxZwzqKjB375dCqEoAl5Asd3qijoKUb&#10;Qo01rBIAAxV0g8HzqoyeHKXkJNE9g1aVALoAgu5/Bm/UUdDSpaoGrSoBdFUFQXKDVh3l06oSgN4i&#10;CDZnv+ooaCHnjfOlWMlceZQ/JQIGz7dR8DwyylhDZQ4LLYI4zw2ruo0SLSLVt/dL0dRCi3tmnjnz&#10;qqPGWXZoVQlAEpPYnkOrjrJ5QyG8Mi8pPYPn2yifVpUA3KED3MXgQ4VR5xfiN+mKH2O/qgSAFkEo&#10;h1YdhTeM3jNklFIj8wvZL4KxzhrWUdBCbhgySoj0QksXbji06iifVpUAOF0YDs4a1lGKKICmu71f&#10;ZPHKvCi4x7e5LQ/bKGgRljDW8HmTG5gbMsxvRk3aKCFKCfYY86oSAFAHiHSHVh0FLfSDs4ZVAhCB&#10;Av7g0Kqj7LOsVNHiQ9JpIAqNNayjkIcYN8ZZVpal0CKRhgV7e7/qKDUuoHGQsV9VAiiySsjOoFVH&#10;iRat0g1aVQJg9NKswyBVB2EPkTN3WKMKABLY9NkySNVBuOWHnXfTVyaouXZr3N1gkKqDFNnA+rq9&#10;gIK9TMagCoXU+G1SbRARABJ1Bg8qrrtImcGGNsgONijpMUmR6OBwGYGNNgo8CcFow4QSyKzQUinY&#10;G2MJ6yhoqdeWsVv18FNWAUMZR0udIucXqpUAyAWDVj38qH/qAQ11onxdpYViMMw14QbmKFLVZPqN&#10;c9xGMS8UgyEyVJmzaAnrjRN1UxS2Udov8N/GGtbjD3oKN8owr5W6nF8oPqSFoUGrnn+05GNq/415&#10;1VFPgW0RA7hNS4n++YWkCgEeGLTaKGih8Aw+fFnFBiFUfHljv9oo1pAghcEbwhaWedGF3EkytFHM&#10;C9iuM68qAVS6RMHs7f0SiGN+IbTAkRouJQirNYoSJkLlxlluowiJYg0ZZ1mohfmFICdJzhuKso2S&#10;jEIiGnxY5QblvWCzjSWsg2QmgxEySFWxAdRJ+Z2bUkPIo7kWKvS1pKGQyXOUq5PbIFsnU06zSIHD&#10;J8RuzKoOGpaGwRfCKM5ZYT8BMr5Nqg067CeU6037SaC5RQo050uD29ugwyp86ZCqEkOX9jm+CfiO&#10;9X1HQA7VentW9ehTx0ITAGMB6yBIEYJy9qrKC5w0+dU3mR1sbp3VcduyMasqLgDlK1R7m1QdhGQC&#10;e+bMqh58vH5lXW6TqoM4V9BySNWDT28HK5QsjM9kW9vGUI3IHHVc9+Uwex0klSWf+jYH1oMPLpq+&#10;BsYC1kHUJQkKfpuUsF1rVqZkb4Nsyf66SosDL2rYMm0QjTBVPW7Mqh583bTkqHzQZWspmJXaSRik&#10;6sGndg6D9fZeqS5grjqk0FcOqXrwASpzLY9Bqg5iAVVZacyqHnx7r+ogf6/qwVesykHrvK6DnhJ3&#10;pkLOmFU9+Gos4QR1VVS99kolH05wRlUpcxRoQnS+sVd1ELkPomKGgasCg0UKrnVC8G2QytXB39xe&#10;QFXCLFJHGcDtWbVBgDiVrTJIVWnhssWbOshmC1XGz1lR7YlfbMyqDqKokSJcw4wRbriRevPSIFUH&#10;QUpOlrGA9eATbKZqwyBVB4FLV/cQg1Q9+JCi4N8gVQdBilCpw4Ht4HOBh+AjN40LVdLPZaeW6AX0&#10;jGm1k09O4Y3jEQva3mhRVWTQakefviJK59yeVxt1FH85nFEFBjkFZfsNWnUU66cyhNvzIi5dlkNX&#10;plHAfJtYH0YHG0rhjVUEGdSoEZJ04qx9GOf/gKvcNNN0L+Pa6ievCQRxMG9uWh8GNeIz1tyqGKC5&#10;t1pXOtTqMAqY6HNk7VuVBGp9hlfoUKvDUGFU0ltzq8KADuNUc1jU6jAsDlpKGaoFPFLdNxWrOwZ2&#10;H6ZqUwFyDC6pAoGKQ8qprX2rw6DG3AzXQffZFJ5EKVnh5D7MNn4p9WrUgDNbmLI2DGrcEeGsZAN6&#10;UnAHENXhkjYMJwwnwjkBDeoJI9PBzjndbRjeJXEv5wSoeGmqDbW0F4T6tixpw0bky1rJKhToykQF&#10;gEWtDiMeQKLSWskqFFSzTP9AZ251GOKHFbFWsgoFqJFdMmxvEt5lA6AGeMOaW5MlqsFyAitA7Bo1&#10;gJ+W5Op4USx9Eu7OSjZZguMjh/i25FJZ9+JJBdxfGum9o8Z+DmMlCWtZK9lkCYVU1BE4c6vDfC5p&#10;+M8jIOs47kf/4DI39wR03ChFHwBvjLm1Yf7pVqOI+ZFIrldWtvm4umIO8yWXOnHMYUhlCj8dnmzD&#10;fKmsStlFTaWYTgqTC8XKMF/jqHq+UCOf482tDvO1acOCqiUg3VwcLmmyhIYoGFDG6VZVYpkb4QYn&#10;cKDGB2sYcUYico4sUc+fQg0ImYOA5JiUYawkHfwcK0hXChZqul3R4sk6DJuLYJkzt4YJxcIjZ+XI&#10;yTZM1KiHNfatoUJBupI0cORkGwY1EMrOSnY06WsSjdZKtmFY5vg4FrUmS7jlj36XxgnQHaJzu/E6&#10;VO7urGQVCrouid6IDrU6TO0uaOPoUKtCAW9RV3g61OowInV4wtbcqlDQHQ/0KnCo1WH4pnCJo7s7&#10;rpSoDFX1DrUmS8g+KHZ52y7pyFKKnEjqO9SaLKGunbueHWpVKOjeACCODrU6jHgJpT3O3DpOlPYq&#10;Vk5Qt2OVE0AHNKoWjLk1pCgQHQuj86SNohT1qXcA1A50nlISVLTYMdaxjYIYLf+M2B0Vxo0YwDSH&#10;/dsoEUOWO8vYJAJdRrwCv4ZM5ZJlmo44DNlAptS00GzZMRP6MKhRcevMrUkEn1obBjUrdYy7VrZN&#10;7bJpLOswSRsGNW33bUGiPi6TI6EGJM7ikjbMX8kmEVTQhb6/7eI3lCrlXJTSOWZCB4/qDrsXznHr&#10;wzgCBBqNlez4USBMFhZEPfbKBqhxpHUCOoKUBga0zjRWsg+jMA67xJlbFSU0IbFqJo6miIW3XqF/&#10;nePWQKSEnCgVcGbWBJBuc7eUTUORqiuPA7bCWa6bRtD7ibeMTSJQ92fh8J909CmmHblKZ9OaRIAa&#10;S+IsZB+mXbOoNYkANbr0ONT6MFVCOmKLmwXLqQGMT2GYQ60PowG0U2pILLJRo7eXFb/uw+gOhmNq&#10;7FsHlBKatKCh9M6tHwk1ugA41KpJwrExV7IjUVWW4/S7oDFp/UibS/Zhj7ki25lbkwn2eetoVPu8&#10;NWApuoY+aAZLtlFsGb2BXzpTq6IE4KsW5LYiVW/XIpGJnVo9KRq4FGLYrQ6xLkgIuDpNPQiflW+k&#10;pRYIXYdYHUV5Lj3dHKnVUKm0GrVavfDb5ROfYleQmTL2rEFMuR+I1n3GzNooiNGD11HZDWSKXS1w&#10;xm0GaaPURoRwhzOzKkSA0tDX0iFWRwkjSSWBQ6zKEHJ7+GwOsToKsBStCR0GaVBTAlRW9TwiozKI&#10;2vo4YGJWoAx7TnTEaa3QR+FDHdDq25b/qyoLyFFbtfrYmeUT5R6qOM0gVmXBc9XPW3tWR2EasyQW&#10;g1RZQNpYXp7B+nXU4Ypa+pN+s0ukUuNjoR/pN1ZGiZjniTbYqU2sjbqDWDUo4Hz+r7GMHa6KWpJl&#10;dptBGvTUZpA2ymeQBj49WN/xndoon/W5QGIxCKFjDx/QRglcR17VWcYqQRAgxGGcPaujCNTp+gCH&#10;WJUFNOPkOjWHWB0FMQIVji3XQKjq3G7BLNooiBHwtJaxygKa5xI6dmZWR92xZ1UWUPtEfsEhVkeB&#10;AiG46ixjg6I+Z89eONZVG0X4RT10DQZpYFQYmG80ZtZGoTsp+XVUTMOwUp4l9+e21G+j1CnI09QN&#10;xUpfByCzDrHNBqEExZpZlSAE7blfwCFWRz0l/wGu19mzKguUj7AkiO5RKI4FC+JUuj1pqFRaEuLr&#10;OjNrEoRGo0h+Z2bVmqB1ClvtEKuj6I6Po+vIRjUvnwsCUA6L0yFWRz0l2fvYwaQfF28UYiTkHM9T&#10;13XMURADoW8sI2UGZZi7jH2UvYxH3/n5jc9Uy2csYx/FynsMcnRFXsSOmzpu71kfRbNBj/UJfZdl&#10;hPEpKneI1VFIuNdWoSzeTiVm+tR9lO1TH92q5zKCFqG02dq0KkJIMj4GEXP7VJN4K1MTNSs40YeJ&#10;mlUvqzvaypmhsI/LD5xta8NoOWCZ+7QM7dTclazDiOcd9fk3TXDSaJUaXjxdKZy51WEk9YmgGwKS&#10;VFOjxk0tDkaxD6M2A8VrUau+DO4W17o5+9aQrFyDQLtDw+7RdciFS7Cn1SDlpi3Sh/knQNe/rfMG&#10;RJQu0Q61Nozb1QCSGeeNlvuFGldZvHpmUWvDAIxwg7dDrQoFDE+6qxm4IgRj/UiwhlZSjZh5HYaZ&#10;y41hzkq2YTrcHJzb560hWZkbjU8sLumyhHCx0xIHxVTnRnzUQuluw3TTt4P4Ry42auBTLDnZhglo&#10;wqUCxko2JCunm+12NE4bxslWc36HWpclaurmyJKGZOW0Eco1AiO4JG0luZ6NvOZtWdKGsR6cHIta&#10;EwpoKZrxOdTqMDQOxoKjuzdIKkAHJyyIqVqWBFgXuW+LS5pQeM61Yo7vi1pq1DALndwT8aEyDFMG&#10;XIUjJ9swbrxEC1tza0LBn1sdRn7MnVuTJXiI5r7VYXfsW5MlNBxHnzo8WYdhlh9BnNtSuUNSyUig&#10;qwxqbdgTHHsrLg6QrnEJWXPLLmnDkCUesoIoUaNGv2cHEdCHYfFS3erIyQ2SCnLZ2rc2DNdWF6wb&#10;Url3OX3OrXAvnfPWhmlutDlyqFWhINfZCrSy3GUDKAXlpmWL2iZLEHkWT9ZhcIlwus7cqlCg5IK+&#10;iha1OgzJxUpa1KpQECNzUJ3zVodx3rjE3qJWhQKlMqYs4Ya1ZfT6sqRDUiny4zJSY25tGBk30KWO&#10;DuiYVC5QpqrZoVZFEAV+XC1nUeuyhAYUlixpWFaokVRy9q2jUllJuk46c2t2yXGzoXPeOioVfQ8u&#10;2KHW7JKXVK8gzG9rnI5KfX7c5+tQa7IEUBjCy6FWhQLwdmw157w9r8Ow8Lh+0PEWO5iVQD7Kw5lb&#10;kyU0QCRA48ytCgVMVyIYjq3cMLDIElJ01gmoQgHuh5qRZ0agVllCzBU8pTG3jkpFb1iwBwRqo8Y9&#10;Vk5NJ4WtZRhWClAV5wS0YfhveFQOT26oVOpCLP+tD3sMUs6pxeXSnzo3wJvWLSD7MDX1svatCgX0&#10;DVfbG2l0gLntI4FceStZhQLUlD0zztuGZ6Vro5Pfoyd0+0juGncqf/dhdColzHJbTvbGqJTl6O6G&#10;257wNgzDxMmks3BtbpThOeUT2zCCJVYDfCDOldpjrtx1cMjbMAw8mqYYK9mBqVw4+vqpgUQDIVQ/&#10;Ug0ZrIhhB6ZSzyP34fa+9WFceEerG2duzS55zLlxGjJTwdPm9hKZYADfiL3VYTTCVkbXmFsb9pQK&#10;Ust6bcBUXCM1ZXWoNVlyZO8dqdyQqU/e6BIY57y1YVIdVh0Wa1BWEmrPnjk3hPVhUONWaesENAOD&#10;4JhVi8tNZ+UjcWefUZ/s8GSVJThiuuXK2bc6THgSz6Nq6FRdGO7FldswoDLEcJ25NXgqxhP1qs4J&#10;aMMwnri13OHJhk/FDKWXuWNPtmHEonVZiLFvrXsqzsobgGnGvrVh5KdIWziWwqsqFNTbheSuQ60O&#10;IwGKk+nkqBpE9QkhHamO25KrDcMvUi2Ws5LVLiH3QIcEi1odJoVjdQCivVA5pqwkOtjxA9owqNGC&#10;xvFxWjNVjEJS0NYJaLKES+apmndWsgoF1SZQDu3sWx1GNTqoCGvfql0CapWuVNa+1WGYJXQTc+bW&#10;gKqoUrpSOXNrw3BpybY6J6AhVQl+E6R35taGsdVIBWtu1cBATr6k3Y6xbx3hShbNy4g1rCrpH+LR&#10;jixpw5DKlLE7NlcDq6JxkOaOnGzD0DhvXlsApNdVKEibeh5VGwa1l9R1Guet9VklZIu/aO1bFUHo&#10;bq5XdOyShlf1ba42DAF0XLpz26NqLVpx1196Pk4b9pQWcOhFZyWrUMB6xZ60TncdhrrhUhHndHfI&#10;6mMkiRUL6sPckgNs6qJx5PUJcHBbm/ZhuHPEIoyV7KBVRWwt8Fgfhrjz/LeGdX2K2EJ9O3Nrdomu&#10;CXa6rQAoqSsJEN26oGUfRtcOXNrbJ2DHrb6UeDX2rYogwizUozsWXoO7wsqv1QvdoNZkCYgnXGFn&#10;bs3AwBH7/5SdXa4sTU5Fp4J6AlRl1qkfBIyAAcBjCxDw0iA1DzB7lusi4e0rkcv6Xu6p7p3OiHQ4&#10;IuxtGw+ZkdZhLFOMgprJOGBoj2HwZOtK67wzyV09KUjtVne3JZhXKkWLsdFNt+skpgTn0/VMJgx+&#10;SQW3rr8b996Q9vOqMkWXWpIwNiroDcKrdkYFV65GNxXrSJiOQHNdi7FBuzQNMxJW7J5qOny5us+g&#10;vVIUiRlR362boLr2cco20sIo4PbAmJjv1mF1fVDVMvE89JmsvDNzD0hYlaojtmLG1o1C9R2soLzQ&#10;yQ6Drfyh65ORFraEbraqTgI9L9uUcKUlBV7ccVgoDcbYrLQO89KS91o0BZMFjMlvL0mW+FnUxOsV&#10;EARWnNMFFN8tYEiDnC7OylTBaC+JNI6TRksChrR3lRcRYwtbggeDi74ZW4dV4VfOCkZaNwq4wvHr&#10;mNUddFmk1V3YSOtGoaT9GD8Xl8P2AZBmtSRsCfRhFMXMZIchDa+a+m7dKKAlH1VyC15zjA1iotq7&#10;k/dKWzz8CmZsYUuIo90MT4HU/PaSZSd/cCFd28mAVdSuFs71CggCK9J+Kmx3LS1gX2mmnswZBNaS&#10;xsHESOvHGaTRvsasgCCwIq3KThhp3QQRezhryxcz2Y0C0m4qrwNPX/vcxHbh96ixhS0h6e1uUtGo&#10;vNqlVaai8b2SGtpgVfGJjndmJjus6pLgojQz2Y0CZouTgvpuHeZtSZZiJVNXxXEwi21K/N6dpVgp&#10;w+f6lAesDiWq2wGugPaSGKAfHKnmu3UYr8iRz6yAILBCUoFjaL5bwCiMgjPCWK4gsBbHUHGxyaNp&#10;U0ISMlUrzHobvFcsEKp8bScDRvosJCRzVg4CK9+tPNJGWtgSfDovtb8FgbW2qUorEGMLWwLfgFUg&#10;VncQWNmm0BIlLWzJE0eX8fSeZzcKsDWLu2HG1mH+1hEVXLFcjM3YyYD5E15UcMUqszGqscW5hOM8&#10;VsF8t24Uquc5vdLNTHYYRZbJETTrLQis7KbUADHSAsZuWvdFMbbkveJUJpQpxhYw9jf6PJkVEARW&#10;vtsTv7mRFucSuHv4uszYulFgBdzoL2ykdRicCCiNRkuS98rJiUkx0tKW/KKUXp+5kvf6c+eAaW6L&#10;AWPHqZ6XZia7UcBO8t3MekveK5cHbuJGWj9g4GmHr6ykdRhl1L8VoMRMdqNAUJ49QGlJh2nmN86A&#10;tglXIwHFxU4YVT1x15hzSRBYCcqTaWF2nIBx5WMXNt8tCKyEycntM6s7YDobAdvdZ/KUuX0JK08v&#10;1d2ETibv9YSIamqGnwHDauGeVN+tGwVCkuVaFrYkea83IiuG0Uh4tc/kwUyaPKoBu7G43UyGLalm&#10;SiYbAZJTf0lOXGyo5rt1o0A6InwDtQICBn+VOjpGWjcKBNE+qiMAjURjbJIdDcOgw1AT1alowJhI&#10;VVoSDQxpdFYwPIUBw5g4n/kgsLJKlTc0YVW0VJ25ksAKVacIddf3gITZGrXwUPpMEgCFHmqkBQzy&#10;jKqDQY2TkAYXWN1xEgbtXGXuwg4MaZA1TeG7AaPwXU3J9d4dvFfKW3DNVN8tbAnSqviakJZGATaL&#10;ssrJe+XUS9TCSEuj8APKnIKiAiwbhytoeSaBlatpdUQWKyBNEKqlfApJYIXewIlGSEsYL/lR/pIk&#10;sELCqLS567EljEMXZ0rx3ZLAiv9C9SGjqkosHCpTGFY7jvwOQ7nw7JuxBexO9TDl6U0CK6/ImjPS&#10;hgniu5nzZFR0rQKVqgY7dNU+JXe4M6ZWBDlhHUaMHtNlxhawGz5sjMK1LQnea23d1cBP6GSYIAgA&#10;ih1NcZQYG3ccdcsPGFf1l+p4QwmjLq1uD269dRjeSaSZmUwCK54gSG5iJgOm8xbpaBRjw2GiVkDA&#10;uAdT58mcXpPAilMHpTRj67YEw0UBPWO5ksDKfv821VJw0LYp4SZMY1uzmyaBlQMXptKMrdsSLDIb&#10;nJIWRoFCoZXEcL3egveKz5zNW323MApU52IXMNI6DM8THb7UCgijoCNiwXvFg83BXM1k2JIfPBhq&#10;xwneK84x9iklrRsFH8l8dxjeUKJ95rslgRUXNj5b8d0CxhmIFtnGq5YEVh0TDhjSCFGZ1Z0EVs1C&#10;ChgR6Odb7abJe6V4A70vzUyGLaEGAIW9xG6avNcfqmYrH17Avt9Nre7kvX6liUpnUF66nSwtcdK6&#10;UcCBwUya/S3osrg0mUnBMycBqr0kRxnKZxjLFTCOkz9Vff/6FBQEVqTxluY8GTDGRvKPsSXJe/XS&#10;0pZIaZjuPpOU+mdrvF4BCasKK/QQup5J6MkpzbGQEsYKoM2mWG8c6UKaZCElDLLBi7VjxtaNguY8&#10;cQxpL1lceBJyjLR+wNA6yQILaXomu1FAmmPGUYwopJVOqrGFLWF1qyxJKiJ3aWelGonMJtZlg+FB&#10;Itoq/FwJu1d1X5ORRuXgkAafzliuhN3xg6j6k4/Be620DmEnE4adZO82qzsIrESgKdNrbEnAqjlh&#10;bR2XVplCrTmTHLvE/pYwpBFvNbYkCKyMjYi32N/YX9pLMpOFNGPrRqFm8m0q+BDs6dLsjkOB7wZD&#10;mouuJ4wz1015nh5BYGW9UZtCfbe0JTj+CG0JLelGgbGx4yid7LCKoqm+RTRIi5kk08LcqBKGlryJ&#10;N5mxpS2xlivost5yBYG1vFXsceKkEDAIAO9qv3j93YLAijTaWJj1FjCkkdpkZjJ5rzTxUx5DImDt&#10;c5dVVh3JCIg02GJsHYaWvOBLm5nsRgFpcDzNHjB4r3BzDZuFcHqO7U5Gv9CSgJHsS8Fjc1JI3iuX&#10;Nw5rRlrYEihu1Ao3M9mNAnVhMEFqbB1GIJPgvvpuYUtINKqyJ5e+INgM7QPQMRJ/iZIWtkSf8Abv&#10;tXqJqJnslxU2bqyyWt0dRmYT1AFxf0Ph25RgtbDK5rsFDD8Xm7eZySCwIg1fr5IWtgRXEFQwoZNB&#10;YOXeLW9UAcOrBhFVSUtbQjFtk//G9bB9AKRRP8acgpL3SnUoKa2boF/SjE4m75WqJ+zDYr0FrLop&#10;OluSvFdqURWF+3p1B4y7KR5DNbZuFLBcZEQZW5K8Vyz5y+lk2pLys5jVHXRZzlx4Z9TYulFgf5M7&#10;TtZ7JTzAqUustyCwIq0qn4jvFjDOXOzdSlo3Cn7vTt4rBT5otGLG1g8YSJMnvKDL+hNe1HulDAxr&#10;x0xkNyVVisr41Ci42g0QhUFMWlOikFWJldcn1ySvIktdggOFLMUdpn5RHxfZsOpAEigcd1VqWoyr&#10;2xBSJUg7Md+ro+A5YVeNrG5BKjHJjaujqAj1MTxeTix9DkmENWnPiaoThRpXUlYZlUkdJHbS3pCS&#10;SXDtxRwmYRVZT1EeCH9/ynJ6GCxX/b0CVXNoWDnk+7U31HoYqBdZJup+EVRVqh659RWoFxx7pxtx&#10;KSFVwYSiHsGKRVYVqb9ey0FTrRQrbsnXh49AIcuddLI4K2lZyr0aqCpFYHi0RAa6bpBbwi4rxtVR&#10;iFI8BEjxXdYTWeYgECisvOqiQr2OLgtKpek7n6galdKNIKdSfe5hyBzkyLQ3RBb3XKGHQU3VazlQ&#10;fg7DbnDeVgfuYMFq3UhaarW5M3tloCh18DLVcKHbtJmnLiLueqHzgaIUMYWdzffq540DE2Bos5Rh&#10;a28IsRdWhZHVTw4HhVHVlSVorFx0Kgnu2h4mHbXKxpnLWKDIRqiWVEJW2A28Cm59dZQ+2wQVlURh&#10;6EtCNwJV/gu1LwcRleVfvO9r2xuo6gJgWMeQvppG0Wi+uCVCVkeRP1Ldzq+/V3BX79wulW4kqgKm&#10;yu0d1NU7kU/Dgqdyf58OLNvbMLIeQUGlPkEx4sQsdntzv9UdTE1jNwLlylHH7KC73mEsVcEl8c26&#10;7eDYpjzeQXalRzeqaNZz0E+ZDXW8CVA13CuLI8bVrQC9lNWRI4iu9yofrGQF9ZREB5NHQ+pq10R8&#10;aEXMuR5XEE+LlmMUMUB38lqcDzPYqhDulCsgQGSQEaI2Sp+k0+I/GDuVKKSReGAmMawANBlTD/YR&#10;BNeiBN4JbIsvFlagKimbG0QSVemdQ99OIyxsB7ZUHXGyrCuF+4lsG2HddtypQKQcfElThSJWUW0x&#10;jf3qARsBWrgwwcFShedCXoSR1Y0H9w6qxhhZHVXhBaX4yTWlZr+yVIGitQy1UsW4kmkK6UcdPBLF&#10;Ed2d3pJoirdfBRwTxQ3Y0eWCnsru9zTZhVAouw1mQcNpMtOY5oMzlVGPJKfeij+ohIX5uN05wwld&#10;TG6qPg0kyRS/oLq1DJQ95yTH1Jr8gbInuKSYVsTE7C+J0mfTIKbe9ZoO+yEP3RQv6Tr8Ax1AKGOi&#10;7GXiJ0ipVUnDnBYTZS9JZIP3cb0hEIgPlih7+aN4WJNFX5MqvX55vE+UvdT+BK/UOiESZZ0QxCv6&#10;uDgFmx4aiSrPu0nbImthylJ62FFeVj94QBoo4ob4Xh1FpiOVr66NPcXLY1xWVkeVLENTgznXZHF7&#10;5mZlxtVR0DTJ/xfjCi7p40mNMxH04BrV3hBZXP2MrO7yRBbNxcW4grZK2JkCg0ZWtxukLxch91o3&#10;gn1KOKxCW5dnUqr0tNmA1Qz92sjqqJNO66bU0k9QTwntcLQ3svpRBXoB8Rwzrm43HlAgTPYN0Zs+&#10;G7Q2U3bj3i0Ax3oqDptxdVT1JOUNxffqFoBjPdl/RlZHPdANN4fdAhSNwVRrwwK2OSSj6GHS3Ihl&#10;NRRZnuS5mXF1FFQjuE1iDoM3Skq14khSfaC9IVak8rmuv1ewRuE5wmIT4woUH4vcRCOr240i8pub&#10;M/HKNi6otxB/jKxuAYosZCqLkU/bZVVXEyWrWwBto4Jlqm1UkEy1nQ+UtvNHWIA3uUDGbgSKgzm9&#10;e833CgvwpgSB0sOOohhyVXIQOt8tAI7nIu9f71/BLuVaf6OGrpDVLUBVYzA8dSpPNj1kU4ZcKmQF&#10;R5QEXhWkok9Ql0WPQUNGoPJzQ9H7u0J213MYKNIYqlr19RwGP/RRJfHM9woU5RQU8YFNv48LX4Cp&#10;JJkoLJsqkgm7p8nS+3KgyEZUBd5hLaUsyuOZ79VR+B45Lpvv1e0GhTQ4tRlZHfVNchE0QTaePi6o&#10;4k4POwrtpaqgGVe3G9WLU51Fg0nK+ZV1aWSFBfhm9Jk57CgicefDzGHwQb+tw8z3ChSy4GiKcQUb&#10;lPrKTxPmw5XUvjLefVJFjax+cqD+IKWwxRwGgxR6gGpLCqm4vaE+2wRKr+UgkJIhTMjOjCusTdko&#10;o/NBBaWjDQWMjKxuN7TtDSpoETPc9+p2o/YUZuN6T3mEBaBqiCG4USqqf+XaK9UcdrvBSlGRUmqS&#10;dFlVDkWNKywA5b7UvTJop5yjKF0n5jCooIQseGWhG4GqBtbKRgUVFPoot1ij9Amre7aZxOCCQot7&#10;qb5ptKtuXwyCiypNTwpWR1Fyoqp0Xh+lElbNe41JDDYoja04TKlp7LYDZ6VKdSK7uI/Mf7OA6W/W&#10;zQBlh6j2ayzVoJFWuv218Qg+KKxEVF/J6taDL6YOv4NFSl0qU6+Ra0af+zt8ZnPSDkLoYhK70SEt&#10;R01i0kgJAWMXhd4HDDOgPA9BCCV2iZ/DmKqA4XlwssIK3BiWSbumCGT7YHQNMslNhKIaCNIUgRWj&#10;iAGDiq88sUEIvdMEV7UrYCdpr1g1742ZCkIoxemepr4BkeUu6tsM7HotBx/0g1NaBQQCRRFVChMJ&#10;uxF80A+MAmV8A0Wc2TlHgw9KZ7TDlC/8CRRxcOccjUqob7LQTBHzn0CRp0EqspjD4IOW29ywmUkq&#10;aqqBYSONxcjq1w76T3FKFBYqWKSVVXOYPSVYpE9ogoZhTOGPNi4uAkyHGVc3G08uzcoaBosUMp1i&#10;aTNp7Q1JLX0ph0qgSD5WtbEoB9dkwXmiYqH5Xh1F2fIitlzbjSCDVrcqdR4NFFOo+nfRRK6Ni/DI&#10;SznAAoUJpa2oGVc/OFD5XTGM2QraG1JqR1WHJlTWUATgK6P3+uQbKK71qgYjifZdVnWHNk6OQOG8&#10;LQtwrRtBBsV5UTSk63EFiq3hx1TUwBPSx4WzXRFGAkUz66KpiXGF3UDnVRAsGKTUICjXvpAVduMJ&#10;f9ToRhBIuTNjEY2sbgFIniKKa75XRx0YejeH/Z4Cdbc6QAjd6Ch4OuR6m3F1u/F605FBjaujOCrT&#10;78PI6haAugMuoB3kUbiBVTxU6Ea3G2+cHMrOZ4FTnDcqqJI0UILgKpAYKAiFJPKKcQUNlGpBtDkQ&#10;uhGo773X2KhggVJc/DBZlz+B4ijqAh1JAq3qk8qLGLAnH9ms5eSAlsNHsdoCBg+dMN21HiYFFH4P&#10;zgrzwbrhYNtTzuxkgFLrvhrEXhuOgFG/U63lJIBWmM7kQEBu6FsRV1hzxk7+J6mbVDIy4+rmhsJm&#10;6gqbpFGvG93cSN1gqttk0BQQT4UwvgnD2JgsgecgjVZurdDDhJExaCqccFno48LfwAHs+nsljIZ5&#10;xsH8DNIotH1Y4Gpc/ZhSNdKF7aU6Xh+X/14dpr9XNwAch3DciD7KJI61V8SIGv8hBUsbqFj71VDu&#10;0m4kjKRZU9sKk9Rl3agO4WR1GIUzzb78DNIoO9GL1AIzrm43cNGbOxH+7hjX/akOvgmD8Wz2L3JT&#10;miz87LyiGFagpGuZgGgTVW0NTQwsUb+q411vlRiJJutVTTjM1wqUPYqyhXRZHEUPNYUdReFpdV0m&#10;gbzL4lqprHygCMNUfOnyuEG2aZP1pLmOiTokigxIbjdGVjcbJDNCEzJq2FF0QORwY2TF+ifVys1h&#10;R1Fs7vZS4+rrn+wkSr6acXUUSXiq0BkdP9v3qqKhbHrXljdQ9IK7mRLcXJy6LEKIpspZomhC82OK&#10;PFCPNGVxYxbjChSFlav0yrXOB/sT3q2z8oFC4yk1bmR1C4DTsQ6V198rOKN8c+VygHHU5pBuP5XC&#10;K2R1FJVhK79bzGG3GwfMRfe9Oor9H7KpkdUtALmgxboT4+oo+n1Sf8nI6hYAcg/J5EZWR72YQVNu&#10;lRNr+17IuhmXQ6IILVES1oyr2w0q0bkTdnBGbQEryGh9XMygcW8kinLgiiOFrytkUTXe6HygqJB+&#10;N8WXqL7bZdHZHSt6rYeBqr6bN5HLTPp9yHL5xYniPlQd9q7XcrA/cX3DazXj6nYDPyCHByOrWwCu&#10;DqonGQegNhvEvuA8G1ndAhDJdjfYqEBqi6gwjv6G5BYbExUgdNDVUHkG+xOyjTpiB4joMtqs5rDb&#10;DRJUjIOICk1tMqDdU+3R6EawP3FUqu0rQFR3OFSIA255e0VoPerYGyC8ovTcMusr2J+sE1NoBGd8&#10;e0G+F6xkNYfdbnyoWmH0MCij6CG5mUY3gjNarmXBfyGLMMbFMcXUkaBWa4OVhTImKkA1LspzCrsR&#10;nNGaQxGh5+DUXrBk1bK8tr3B/uQzVwm76z0lUB/svLK9wf6E4Ks6IfHwNjCWF6m0ZlxhAohV0DxG&#10;jKuj2FIgjQpZwf6kPi8UJiErUMh6GXcvyb1tNqgqB/neyOooqoCqAkXsIV1WVZ43Sh8ofY5K6if3&#10;FBNNeQZKnw+TMPpD8R9B0qOXXJsNZHH1NbrR7QbHDUrymO/VUfqMHbzPO4bDEOfgDLRx4ZuDE2TG&#10;1c8blKHCLWLG1VE0sq5yGtc2KnifuL5JYTSyut2gvwkFDo2sbgEOODDKRxQcUy5S2FEhK2ifhA/4&#10;T4wrUFCRSBI2sroFgJWq8tufQRYlmEKszcjqdsPSbZ5BFv36o8wZIGifOJZgi5k57KeU8rMZCj2u&#10;rrZSnuQHKp9eoL4LRY2rWwCONjfl0wu2aPlFTb40EYM2ruIRujnsKO3vDeInDVcqu/V6Xw7U14+t&#10;5rBbABjtKi+ADIc2G9o/H8RP4vPEK8y4urXRcYcgfuLSxxkoZAWK1zMpRXQI75PBie00nV0SVlEi&#10;87mC91mU4HrFa90IWEW/lKxuALhJETc2Z5ugixLVM2wAHJp9DvGzEeQw4+owG60MtihRWDyjxn8Y&#10;MDiwL3O0Cd4nzblcQTN4lG064B5xILo+AgTvs9rY1tQL3ejnDbN1BeezGp1ATDVyus2oShpmSLn2&#10;P1zzlKgOw/tqRhWMT7Iw4L4YUROmNpNgfFajdJXJ+QwYyTamoh4ev6ZKMO0+8ObE1woYhzXlfA3G&#10;ZxUKdG6vgJVmGOsUjE8MxuetPNgBI0ph+JRUrO5ziDdfZVcmDMKy6RLDATdlSU5PwKo0v3FsZL1Q&#10;zX0JGNUB1M41GJ/whwzf6xkwPYd9/Re7VGUvk1TWph6eqEn7gnfdQGSzcAc2diNg1KozHGKyQ0IW&#10;e7K6eQWMgmmGCwhRo8uC/Va16q53k4QVm0KY+SB81tm6mu8KWXFAsbL6kYHUvps7QQVP9Hu6NuMK&#10;u0HkgOu8GVfA7LjCblBn7WMSvygy1z8zCc9mrwzCJxmc0PPMnhKw6pSsdKMfGyhOTOxL6WGHWTs/&#10;eKKU31G3vIDJUyielj7x1D2pJhGXOp8wuCWmMMsreaLIqoxWIaubm6rAJZzKtMiJcZE4YzyiCdNz&#10;GAYAq1GF3sW4OgzfiwkQvQZPlLONuXkljBwYc44ictLnkE6tH7O+EgYL0RQJpIVayGIOTZuzhHHS&#10;Mc4hejSELNhUJqEtYXWcFzbqlTxRaACqlHTC3nhExTmK/n99XE/O2CZClLAPVw4zrmB8ki2Khok9&#10;hboI/RU5s5loL+aloxB1N66NAcPFdghLT/x5CINvJ1Zzwii1aGJfZFKGMCouQz26Nh0JwyWqbGLS&#10;PmHBqgQfDG5/x2KYCVYKDpeOosodHmozsoAddM5R3yysR/ViUis6KpPeOQooExyN7WndQjBbqX5Y&#10;HRJizfn3FeVCOfDVpmmmsZ87qlaCiTDD6O/fjEx6ItNGWMC450C7v/QTvYIySh0eRmZOHgmj2ZHh&#10;97yC/Uk+LLwgJSwNj8vbx5MX01hVnsVZccBwxZqD6Sv4n3WpUolZCSO+/1GqH7RRSl5jidXIugU5&#10;UH3jCoOH2acRh9HNXMcSRqns4iEJbQwLgrAqaHRtiKPaKMJQYyOsmwLOEWRAmy0m2tlXB2SnIN0U&#10;YFBJ+DOLOhmntPY4zR36FTTQkqaqgCYMFhiMSZEBib1uKlJl0euwef3VAlatO+l8JD5bUEGhPXwr&#10;8ghpYUQOeDHG24fFjrERdDWeqoTRmYJq8ea+FCRSmDt0ujN3s4CVBVfpHbAJYmx4CdRpP2BIq8IB&#10;5rt1Q8J0WGkdhjQ2bCWtWxKkwQs1B5/gksJMuhU16dpuBS+0pFUtbKGT3QJV/xKKSxhpYUvwrN9N&#10;RiQF39vnLs9JxU/E2Pq54nhWpzFzr05KqZYW7FASqQi7mpkMGLbkVpv99diCH1ppW3VCu/5uAUNL&#10;0EklLWwJ1CZVvpCiqv276RUQHNGD/vJYZjO2uAtVwVRllYMlijSo0eq7dRN0py5Y8XrFd+tGAWkE&#10;HtXYOoyg6Lc1opAWtqRCN8YTyM2uf7fHgaFUWtKNAuuNEII5JAfD9M6FDR6omcluFEpa3b7ECugw&#10;pDGTZn+LEqNIo56LscoBQxqvabQkCKNeSwJ252xduQHXWhJEU78CAsYKgKBqtCRIo0iTqztgUBDO&#10;G+ZVjK0bBeyktFzBNmXvxiYoad0oeKscfFOsMtKUlnSjwHn+W4LuegVkXdMThjChCDGT3SggDfqd&#10;WW/BOV3MZNoSbh2mqBGE1m65aD5SIVMxtm4U+G7YSbObBluVoE4l5BppeS45OZeYHSeYp6xuaIlG&#10;J4NEytiweGbHCRi71DdV63omg0bK6iZt2GhJwOiRwo6jxtYPGEj7Fny8XgHBPyVDkbqeSlrakhse&#10;FjW2DrtzfWBWhJYkmZQCYqqkIptnXwE/1frM6GTSSVk3VelUzGQ3QRSWIJqkpIUtofweAo20DqsS&#10;k85TGJRSvLQQB816CxjScMmrsYUtgR9CeR8ztg6jTTFkT2OVg4xaZ1DcgEZaN0G0eeX6ZqQFsbQo&#10;83hhhbSA3alpBVdRrIBgpDK2L+HzWicDthhb2BLtnQlOqv9uQS9lJr+lksTYwpbQeNH58IKXCifw&#10;S7oT0sKW4M+vSnXXe0BQTIuBWGVdhbSwJbTJwRVtpHWjUNKg+BtpHQbZmYpk5h4Q7FSkQf9Q0uJc&#10;UjNpCpoTZGjGHC3B86TWW4cRy7Ja0o0C53Isl5LWYQRicLSb1R2U01ItLgLiuwWMOC6HVyWtO1G/&#10;DapVtCi4qmjWD28pdDJpp1WVW2lJwDiV0IRXSetGgUIXVBpUM9lhBHBgWpkVENRTOg/BwzfxgIBx&#10;fYYFqMbWjQJNHOnxadZbUl0pwV4HjGvLFfRTwpdV2cToZLclB7tbuTWFtG4UuE5xpldjCxiLtByN&#10;Qlo3CkgjXcB4MIK5ikmAMKS0pBuFyrxWte9ewV3FOUlY0Ywtaagntw51CkrYvQ5B5oSXRFSc39gu&#10;oSUJ49pBjw/x3YKKSt1yO7Y4zuAwIYhvpHWj4L9bUF+pjHJzUaOgox50rK0PcH1SSBiup9PUfqQ+&#10;VN9N2UzpOmOkBYz7bCVGXa+3oKSSDIiz3QRpE8aBkiu7kRZGAedY5YqKmQwYh2WqNBppYUsISRLx&#10;M9ICViQbU7/wFcTUMlucMIy0MEEcTOBIX4+Nyl5dS8hPIY5wLW3CSOQwezfhni7tDpfQVBUasIPv&#10;ZmL5vFJKexG7NmMLGLH8Smu7XAHwLUIan9twngcM94Wq0gyHLaQR2nXSAkYlU6rjmbGlUSCNzujk&#10;OyixrFEspci/4/8UY6NEi+kVPWBI+xBKFt8tjYKeyYBRG4Nedkbab0bBfbeA4cTmlG2kpVGoa4ew&#10;kyQv9A/AJvwxt0V40h1Gab0TMsWlVR4wKn9Ur6Lr7xY0V1xjdLEQJzy8mP0lSTKA6WqkhVFAGuEt&#10;M7aAIU1l8WI7+ksS/1SF7AeMrCY5tjAKHEM/hg9KBer+klCQCAmYmQxbwkTCLzQzGTDOMrfT2JIg&#10;rXKgf3A2MdLCBHFSU03T30F2hSdYCXNGWtgS2ueokm+UoOkfAO4YRDwjLWAwSYsoItZbNwps3RTN&#10;Uau7w2gN9FKl88jvamNDGtkUZmwBQ9pbFX+lTk6TBnMMlPluCXtAeDUlI9/BeK1qUT9qvSVMf7dB&#10;eYWrZvqzERLpU0JIGOMltGRyXo/T1ATARRjSfmhKJu4BsPUajMJAN069YgUEDBcSC054eomuhjS8&#10;eKZOZcKQhnfGnEuCv4p7jJlUOpm2hD3AcJ7oAdPHRkTyY2IdCWNCEKe0pBsF7irwkIwtSbosQVrq&#10;LAmdTAKrJeqzw7QpKVc7DC8jrdsSXO1P1VKSAEBKI7ilpPUDxp2D2tvUFyMAENLwBRmmDkTjBkMa&#10;RY2FByNhuNqrrLGZyW4USB2BwKqkdRjScKuZ/S1KocKeJG5kbEnACFocVWD7ejdNAitpGYTzheUK&#10;WFGjVWzxHbxX/B5kTqmZDFvCEaiu62JsYUvIGFZ1pTk+NuUqMjwxMSMtbAm5tqeJd7+D94o0Tl1G&#10;WhJY686hdDJgBHdJszArIAmshB4weUJLAoa0uueLmUwCK3pc3dmv728BYybZcYxPIXiv1eWz2hAK&#10;ad0EIY29W0nrRgE/IyVmza0j6bI/3HBMHIeOVE2VWW+VG23G1mGMjQVgblRJYIUTU0VLxEz24wyW&#10;C6e5msluFH4l9KmZ7DCsMjlDar11o8COQ7FeJa3DkMZMmt00CazEZypsJ2aymyBmsg5dYr0lgRVm&#10;bhX5uJYWsCLBVLDp2iongZVS+uzeRlqeSwgaccQW0voBg8knjGBsSfBeSRoi/GBWQBJYteUKGFQp&#10;rLLRkiSwYpWdTyFghBDYcNTYulGA3EA+iNHJ4L0ijc+mpHWjQHH8D5xxoyUdhjT+MztOElhxBamy&#10;2hSbauYVaaiy+m7dKFD1h/uisZPBe+WmWFliZgV0o0BtMoqFqNXdYcQV2XGMVU4CK/njN7XjBGwh&#10;rRsF+FXQKczYgvfKTBJKNjOZBNYH9s5wDKmm1bWEHmRvdTKPwqskLbLFmfUWsKJXcYcWWpIEVvII&#10;VfthOlCMsb3UTTh4r0VUg3ssVnfAyOpgyZk9IMqv6ipA74Axk6xuY7mSwEo+muqqRHnynEmrk2FL&#10;6FpYBdWu9+6owcrYiJOrsXWjgMOW2JaxyoMuC8nWcOgZS5sSXSkqYdiSuveJFZAEVnSyDhjXMxkw&#10;pFXYwkjrRqFSkiEUGWkdhvqzus2ZK3iv+BPYA4wtCdhibN0owLjB166kdZjfTYP3Sr0+eqYqaf04&#10;w5kLa66+Wz9gwEpxVSrpvd1Uuc6T1arm+vQavNdK90Wg0ZKwJfr0GrxXpL3gXRpp3QRVX4H73XhD&#10;X2FLaqNSEeiA/TqZG69aElirfJySFjC0hGQ7892SwIoHjxwNMZMBYwVU+2qhJUlgtdUWITCGTlpb&#10;EgVXSVFyNdqozJHSOAWp79aNAieFj/MrB+/V28kksMKfrFIF13tAwMpOcssx360bBfY3mHFmvSVd&#10;1mtJNwqcguCcqbF1GCuAJaC+WzcKuHm5GSlpHea9M0Fgvb/5bspyBQxSNZ4n892CwFo1eKo7z7WW&#10;BAyaMyXRjS0JAquu3kNd7b7equS4YuoE75V4N8F8Y7kCRhYbEWijJYPASuaDspMJgz2psu0ovNyn&#10;5IYPT7EiEqYZVsl7rSCVWt0Jw3RVGOH6pJAE1upNpW7CA0Z0/VDSwihAllUVRbj39g9AMWHVoo6N&#10;KWDk9pkqyQNWVkHd8gfvFQeliqwkrJIycTRefrfP4L1WOo64BwwYhA8IXUZaGAVWDTSka8v1GXRZ&#10;9nyzukkRiu8GCcnccQaMvF0ucGZsccBAJVWm/GfSZfF0qZkMW3KQH2BYEeQIxZRUKF9pSVxWoI9V&#10;uc/LHYfEqZDGJdNkgOLY7TDKFz5Mr5UB42j+MLEOLsxd2o0UdMNCGjBc37j/jJaELSGNhywlM5MB&#10;gzlTpGqxuuOOQxSHA6WR1mGVE14052tpwXvlpFCMOiEtYERoCYgJf8knCKyYcigm4vSaME5BjyL6&#10;i7F1W4Itxxdn7GTUd+WERwzU2JLgvVbKO3dhM5NhgrDJ1AEwY+tGgZO58+F9kvdaHgzDHqMXeltv&#10;2oeXsK+/xEnrtgRpeEON5Uq67E/dH9QK6LbkTmaTivbhIWxTor0zrOYGq6J9mGWjJR22mMluFKrs&#10;bV3ErveAqA4LCveM0ckgsFI7uHRZSAvY9x2Nv+QTBNbKJVfemYQhzcVNoTD278byxjlhxtZhaAke&#10;DDWT3SjcidkVLeX6uyXv9ecHp63gmX+CwIrnlbYRZr0FTMfyyZWOmTypSCtuwgmDX0KWpJrJsCWE&#10;ras0iJjJDitpqvkxTcj72KhiS+seI63D8GDgoTeWK3ivVJ9URQDIHW/viDBHaKTIeYMhizIYZmQd&#10;BQ+V6I/ZS4O+Wtn16ggUqCrcUNUsro8JwV7F6+5sZKAoU0Bo3XyzIK9WxVZlRgIFDfumkq0/QXl9&#10;0xfDVGdMlPZwwSdvCoIbWjWtTtRiZN2I0GAMio7QxuS7ckmnNppRkG4M8AC5LTvproTqVD9uHt+m&#10;kYaLpKKpoXVYVTtRFGzOOiGNGJM6IAQMG4Lyq2XdrcGda1vF4q+N8aC7Yg6Me4vTXx8bp5+baeWb&#10;sKrkQi9PoSTBW73fcbGbdEUakrSXRBpeGkFPwDPeYPTk4axlNtGAIc1RQuGuhzTulsr4B+wXJVTN&#10;ZDckHOxYpSKAyeWuvSTS2OuNQU66KxfnqtV3rZMBW4ytmxKW9jemK6R1GNJqcEYnu1HgsoFfUmlJ&#10;hy2khS0hp5IjuZnJDkMam5sxykl3hXwEG8ZI6yYIaVJLgrf6i3phpAVsIa0bBR0u/QRLFmlcNswK&#10;CN4qLVxvlS13rZMBW4wtbEllSig7Oeiu1ioHbxWiB82m1HdLWyLTcMi0bSaI8Aa9cMwhOWDspnW8&#10;E6s767XCEeTsYL5b2hI8EOrgGrxViB6uvRU5+21KOJd8t47rM3nwVu9FpVaWK2C14avSw5+s10ox&#10;OxJBzEyGLSGl720KwNC4ok0JySOnc14HjNsNJzyjJcFbZSbJKzaOi4DVBUyVaKfWdh/bkwOGOk8G&#10;DC35+nKutSR4q3UIghEnvlvA/KU0eKsc8NhQjZYEjNXNTJpTUPBWsVzQ+9XYugnytiR4q5SDp2ax&#10;kpa2xDougrcKtZCiRGom05bIxM9P8Fb9bhqwOplDXRVWOXirnBRo967GFrZES5t018r9FCsgYOzd&#10;8jwZvNXqXHKaghSfgCHNJX5+sl7r15+jxtZN0EJanEuqoqD6boPuas+TUebVu8oDxup2iWgkQ3ar&#10;TJTPnUsC5ldA8Fa5v+FQE0T9T8BKWjE2rveApLselbtgnNcBQxo7jrl1JN31e1s0djJg6GQdX83Y&#10;ulH4dRNW0joMaS7NlDJoqSXV0UvYkoCVNFXc5hO8VTwYvKX5bgHju7l0RWKqMTYWjinJkjC/3oK3&#10;ip+LyL+ayW6CkCY988Fb5eiEd8zYyYBxCsLNZdZb8FbxT2JK1Ni6CfL3gOCt4iyjEJtRyTiWPKCt&#10;qiPXu58vyl+rTpOBoggh5V/MOSGqtdJMjfubGVk4S/hizL8wJEFapVhBHWWub/iBIhDAyIyNDM4q&#10;k6GqH8EabSvUczyCsvpi8lUgIFAI46ZovlkwVumXoTpCkSfYR0a2IYW8xDcLwirtr1VRG5hJIYw6&#10;kiZxkJpRDUZPaiJTQkECRQlaojlqGrstIJqCN8EI6yh2XjuN3RZgGfFvGWEdxZWNWLpZZ0FWRfXL&#10;7lyvs0BVWcua/euTT1BcMQSqvsYnUEdFAFSQNKiqOCxc5CZQtINlZGIa73QLb+pIO5WCXc7jgB1U&#10;Y7ybnHhw3d9K5ynVK2PAIBMSORU7KLhuEH6wWYa8OGAUnarG0tdqAq6bhOr0ZiqSDhhkVTYbJ66b&#10;EqKQ8LzVt+swxB1VUuVyEfCa3SxAaHuYw8+AIY5vJ4wyuG4YKIVTtQKMZnYY5zpXcxhx/Ujyc4MK&#10;5MR1WLWOVIlTiOvHC1qPYPjU6DrsIAtc8aER1y8qDzpXGdfkgLF74ORVmhmk1ZN92ew791vAKNbK&#10;eUYt8yC7nlBrD1GzBHHdGHGfxWKLcoLgulUhVUuV3h4wxHGCcqPrVgVXnOLWIq7DqvWtuuWD6+bh&#10;hEhkznkDhr+KxCu1zIPwCidUOSgR142Rbi8BrpsHdhEaL5l1F7Bq7f421QYQ181DVYAx5IEBq0qj&#10;JPYZEx2cVzqgq8LpiOtWBTfSmxK1Sly3KljoSvQSJjpIr+zlbMtKXNJX6RBokt84mPQjzkZcmIda&#10;duLwjLgOoyw/1sGNrlsV+j7gczSTmXRZokCqfgmvGeYBt5A7+AUMAis1ItWOEBRWWjap5j+8ZTdG&#10;OE5ILXDiwjz40XVYFUZQ7A9es1sVzqdPk7g1YHCPCdE7VelWhZuFquqPuA6rKkpWVbp54IqmWikh&#10;rsM4qpDSKQhX4MKqkAb6I5zaA0bolYiJspnJZcVfadxDuF7DqmAwcbUZm5lsVoJkJjMNcWFVSKHG&#10;kaXEdaty5+JqUuYRFzByA7krK3HdqlRzeVNlE3EBq+I6ptwHuDAPP6R4qINfwhgbGSxqdGEeSAY1&#10;9Yh5y4BhG2hcqsR1q8KZVl4ngw5bJcVoqqTEhXkgNG1c6YwuYDS85pqtxIV5QJzhCyEuYHXCMdkJ&#10;4LpVYUM4ucmIs0rCKMutipFhIsM88A3cuktY1dc2GXFFXm5unFIVQ+ScMHqXPgwfClyYB9L2TPmI&#10;CYNKTsV+oypBb0Wdn4bEgLiwKotvF1YFS29CIYgL2EJcNw/47Qz/CmkdRZsRCl+7uexGhXOY4c0h&#10;raPI3aaovZPWjQP1Ht2J/dFRpFzyBdSp79FtAwR7U2SBsXVUpVyS5aC0slsUKm5KLemohbQguFZx&#10;EsEcvd8CRad5HFTqVh4E1+oYL/iOSAsrdMLNN6F+cN2ccBFxh4ZAlc17OS0JgisG3ZSH4R3DmBAP&#10;p8Sq0ZLgxT6rdZ3ZdgJVPZLkzSAIrk+ObSKZkbGFLaHyBy4HNbZuFWggbtILkdZR+Fnpm6NsSRBc&#10;iQmaInlIC1vCkZSORGps3Sp4aR1FgidHRDe2bhW8TnYUM8nYlOUKgusPhf6V2yZQjI1+7EpLguCK&#10;69mdhALFeQ2/pBtbtyXcB9wxL2ixNOcmpUjZySC4lnV1Mxm2hNIYL9yCIgITBFeu/YZbwGkpziVc&#10;xKl5q6R1q8DR0OSY1NksTqKEj6W0bhWoPOSiPcmm9VY5eLFeWtgSapqgzWomu1XAs+csV9Bi2bs5&#10;l7jv1q2C/24dBVMeq6DsZBJcae+mVkCgOE9yYVFjS4IrtkRd4gK1kdZtCbuis5PJpuWcAKHEaEkQ&#10;XL20sCWYZG62Slq3CkXyUCe8oMVyLnlQnUNJ61aB9WaaCkCX6CjI/GcVaRN2MgmuWku6BaozV2Xo&#10;GmndKhDiMUwUxtZRMDI/qucjuG5LoGrLFdBRnMtpbeK+W7cKFD9zZ+WoAstuekIzMTOZBNf3y/CL&#10;cW6FqwXyLgWIlLR+W6HTvDspBC2Wz0Gim9KS4MViy93eHSiuqrAglJc5eLFosotyBgppzK2yXEFw&#10;Pdk51N00UMwk381J61ZB62SyacmxqiiGWN3Bi9WrO1CsAApuOp3sVqHoJG4mO2pxVg5mLFFtd8sP&#10;VGVU0DlKzWTYEj22jqo8bnKYjLRguVYzM3VSSBRN3MmhUdK6LfHSAgXXAmahktbPJVongx3LKQj7&#10;6qT1E4becYIeu5HWzyXalgQ/lusbsT+140Q9V20nA0UeNyQSN5P9hKG9alEFFn4szAAnrVsF3tDt&#10;b0GRpYrQtyiisJPBdsWJbZqeVsJGvy1yWSfIpVZAtwr4PUzVIqR1FNZOSoMH19+SmVSRsQF7EQTC&#10;wF5PJXycLq4iY4YJMmAUoHN+bCLnXRysOHWkHLAXhsHUiiF6082JDQkk6v7kmqMOeRxi2uAoPK7I&#10;bIniYAipx2wDeBubtJfrNc+MdBQ6Qr01c/XG19Kl4XkxW1yikAaxyWllNyfWRcmxrr0j5qT8EWoN&#10;dMNQVUjNQYjzakhDl1VwGMvQcEQSlBMjUZW4UGXhxPpOmqu8VKEm7R3p28LJRH23YLlatwJNQro0&#10;que4qD4fKnBVOvA6yj5RuCPc6g6OKz4M43vCvvVXhERYC8d8tm5Kyq3qhhYo+rs5Hwaa299Snl8H&#10;itVdWepmbN2U8BRF5GQ/6++o7/nEDhrOnl8ThWEhuct9t24U7H2RaEp7R0w01w633Lopsb5enBYh&#10;DQ6cugvjN2o4jKuK5icK/7zcuYPZCvHGLYBAFbXZ5RBg8cfQDPs2UZzAXiTFmwUQvFaqFymeNkmy&#10;7R0pXPripCZWW7BabfyNu28X9mQFqDNJVIEtcoNx9HKp78KODxu+Glm3CMSD3bYd9NlKQVOhB7i5&#10;/R05JivzHyhoonR3UyPr9uDzVOVm2dc6qrjS8pulOWA7VDeAYM5WjqhyzHDeb/OIs0pVEqprQoOx&#10;z7wVRZRaPg32paqpsQUM0/NRoTdod10a2SwqAzBh1GBUDRiZkm4PKDjlMvIS9uT0r0KmHCXa2KBs&#10;UJnbHLYChsepCrUJoxUs1oPLrKncxZR0Q4KtgzumpHVDoinu8KnalHDVqP62ZmzdksDZ+DE1Kxhb&#10;h/0QeHC3xKCwwlB4u/t9wGjj91BhxXswWOmEIi1XwDhXqAZVvFQ3CgeeGVPdasBILFW59MC6LSHt&#10;AiqRWQEBKwa+ct9BsmzKRWEZGnApaR1GZWiS3IxOBnsVio7LuuAQ3l7y8avLiFgBQV6Fa8DWrcbW&#10;TRBGGTVRY+tG4XxykXDSOqzqonPhM2PrRuF8I81pScBo16MCfbB52geApEMCmJrJgNEpwPlJgryK&#10;NO4tSlo/l5w0K5HfrZ9LirWhUuKwVH1Kns+Xs5NBXqWSE2X3zdgCxhno7XxAQV4lYEfHECUtTRC+&#10;ebUCgrxKiUl55goYMfzKjRIrIMir5YNTsYB7wLg5u2w4PFPtc9O493wrOxkw0szkCgjyqi5LgLuu&#10;vSSs3OfHzWQ3CvS6g2GttKTDIHuQXKO+WzcKVIKlepqS1mFVLEMFnym02aaEtG+aBStpHcYh6HCu&#10;iygFy9JWNXXLNdVe8v7GCau+W5BXccxzoTVjCxiVOh2hnXN/e0miUzCxlbQOY6Ty9BrkVTy1rh4B&#10;e257SeqekhJsdDIorxUacS7egGEiXHYmNr+9JOWDXf5iwjCvJOoJMxncVdLgSaBXn62bkseLMLIS&#10;1k3ChyLDh3LMBOOVBlqmn30FHts04oSjaoXT/46jzI/KJGSdhDTqAxHQEmGAwJX3Qm2lWQeWXGzq&#10;Pitp3ZKQLuz8QMlc5Zgmw6WBo+CL8t0lcfXEC83tWUxk4Gw4cfBWKcrg7H/gcIEqe5xkV2qOq06P&#10;xAD69eb5JFAn1nWyVtmzCSeraezG53AULtqhduV/UL7dbdqBez3vyogE07Ua2bOJq5F144P/CbaG&#10;mcduDbgzfCjXoqQFjmRrta6D6VqcHorYKGlhfcp3pMbWrQG3aJqTKHscXNcndxsjLCmruMS43puh&#10;JY4rqRIWp4qFsI4bkba//ONf/cs//d2f//Nv//qPf/XHf+Uff1n/+sf/+tP//sa//uKPf/qXv/nD&#10;7Q/1P/zHv//5L/7rb/7wj//+pz/9+d/+85//HifRf//fn/9w+wNwHgnqfx/z/4F5rQ6+r8CceTr4&#10;WIGxPR18rsDYkg5+rMDYlA7+WYFZ6x38XIFZuh38WoFZiR38XoFZkB38WYGLLdHR/L3SsalkOy0r&#10;FkRI3+lZMRQCvtO0quAV8J2uFfMg4DttK1JAwHf6VtyAgO80rsL2Ad/pXMXhA77TugrHdzh/b7Su&#10;QuUB32ldRcwDvtO6CmYHfKd1FZ4O+E7rKuAc8J3WVQg54Dutq6BwwHdaV2HegO+0ruK2Ad9pXQVi&#10;O5y/N1pXkdWA77SuIqwB32ldhUwDvtO6CmYGfKd1FZ0M+E7rKtwY8J3WVfww4Dutq4BgwHdaVxG+&#10;gO+0riJ9Hc7fG62rGFzAd1pXsbiA77SuomQB32ldRcsCvtO6qt0S8J3WVTGWgO+0rgJUAd9pXUWc&#10;Ar7TuooFBXyndRXc6XD+3mhdBXkCvtO6Cr8EfKd1FU8J+E7rKkAS8J3WVcQj4Dutq7IdAd9pXdXh&#10;CPhO6yo2EfCd1lXUIOA7raswQIfz90brKhwQ8J3WlaM+4DutK897wHdaVx74gO+0rnzqAd9pXbm7&#10;A77TuvJ7B3yndeWQDvhO68ozHfCd1pXLuMP5e6N15QQO+E7ryq0b8J3WlaM24DutK5dtwHdaV87U&#10;gO+0rtyqAd9pXeX2B3yndeX4DPhO68ojGfCd1pWPscP5e6N1lR8f8J3WVcJ7wHdaVxnsAd9pXaWk&#10;B3yndZVjHvCd1lXSeMB3WlftkQK+07pK6w74TuuqhVHAd1pXidcdzt8bras2QwHfaV2lRgd8p3WV&#10;6xzwndZV8nLAd1pX2cgB32ldpRcHfKd1lS8c8J3WVQJwwHdaVxm9Ad9p3TdFt+Prh43efZNu8wE7&#10;zfum0eYDdrr3zYzNB+y075vsmg/Y6d83fzUfsNPAb0pqPmCng98s03zATgu/iaP5gJ0efnNB8wFL&#10;TfwtYLGOWAwTWCmcK1X+LWjBD7sHDDMIQX75gGEIIXgvHzBMYeVD7oYwjGGlOO4eMMxhZS3uHjAM&#10;YiUi7h4wTGLlFq4eMIMYlS64e8DUROIauweM7biy+nYPmJpIbGP3gKmJRDd2D5iaSHxj94CpiUQ4&#10;dg+YmkiMY/eAqYlEOXYPmJpInGP1gBnYqJSz3QOmJhLr2D1gaiLRjt0DpiYS79g9YGoiEY/dA6Ym&#10;EvPYPWBqIlGP3QOmJhL32D1gaiKRj90DpiYS+1g9YAY7Ks9p94CpicQ/dg+YmkgEZPeAqYnEQHYP&#10;mJpIFGT3gKmJxEF2D5iaSCRk94CpicRCdg+Ymkg0ZPeAqYnEQ1YPmAEQmGPLB0xNJCaye4OpiURF&#10;dg+YmkhcZPeAqYlERnYPmJpIbGT3gKmJREd2D5iaSHxk94CpiURIdg+YmkiMZPWAGRShRvfyAVMT&#10;iZPs3mBqIpGS3QOmJhIr2T1gaiLRkt0DpiYSL9k9YGoiEZPdA6YmEjPZPWBqIlGT3QOmJhI3WT1g&#10;Bkqo2LV8wNREYie7N5iaSPRk94CpicRPdg+YmkgEZfeAqYnEUHYPmJpIFGX3gKmJxFF2D5iaSCRl&#10;94CpicRSVg+YwRO6CC8fMDWReMruDaYmElHZPWBqIjGV3QOmJhJV2T1gaiJxld0DpiYSWdk9YGoi&#10;sZXdA6YmEl3ZPWBqIvGV1QNmQIXiIMsHTE0kxrJ7g6mJRFl2D5iaSJxl94CpiURadg+YmkisZfeA&#10;qYlEW3YPmJpIvGX3gKmJRFx2D5iaSMxl8wAK02SMpn7YPWBoIvWhlg8Ymki/6OUDhibS33r5gKGJ&#10;VB9fPmBoIrlQywcMTTyoHrr7CkMTqWW1fMDQxINqnbs3GJpIHv3uATPGQov55QOmJi5jLJSRHWth&#10;GWOhfuR8wFITZ3LIsYyx0ARlvsFSE2eCyLGMsVCvar7BUhNnksixjLHQIW2+wVITZ4yFUv87Tfwt&#10;VWQZY6Ey3xjCMsZy/JYusoyxHL8ljCxjLMdvKSPLGAtVP+YcLG3ib2kjyxjL8VviyDLGcvyWOrKM&#10;sVB9dczBMsZCt/P5gOXuPBNIjmWM5ZgpJPXDamOZSSQULFg+YNrEZYzlmIkk9cNuCNMmLmMspEnP&#10;z7jcnWc6CUWcd0OYMZZjGWOhZNAYwjLGcsykkvph9RVmWglNpJYPmOfEZYzlmKkl9cNuCNMmLmMs&#10;x0wvqR92bzA1cRljoRPB1IOlJs4Yy7GMsRwzzaR+WM3BTDShyM7yAfOcuIyx0PhmTOIyxkIHx/mA&#10;pSbOhJNjGWOhiud8g6UmzqQTSqAtv8LUxGWM5ZgxlvphpUgz9eRYxliOmXxSP+zeYGriMsZyzASU&#10;+mH3BlMTlzEWisMNRVrGWKjxOh+w1MSZiEKPiuUcTE1cxlgo2j6GsIyxUHl2PmBpE2dCyrGMsdCT&#10;aL7BcneeSSnHMsZyzLSU+mGlyjMx5VjGWKhOOedgqYkzOeVYxliOmZ5SP6zmYMZYjmWM5ZgpKvXD&#10;7g3m3XkZYzlmmkr9sHuDuTsvYywUsxp6sIyxUNp5PmB5Y5npKlQzXc7BPCcuYyzHTFmpH1ZfYcZY&#10;6L67fMC0icsYCw0Kx1dYxliOmbpSP+zmYGriMsZCzeg5hKVNnAksNKtYDmHaxGWMhWYtcwjL3Xmm&#10;sVANbzUEGuzmG9QPm894Vs+5nr9QP+weMDSRPsjLB4zd+VzGWCgoOoewOydSXnE+YKeJZzVky0nc&#10;aeJZ3dLyATubeFYDtHzAThPP6oSWD1hq4oyx0Hh1pwfVeSzeYBljofvwfMBSE2eM5VzmsZwzxlI/&#10;rBbTjLFQ/n/5gKmJyxgL3Q3mJC41ccZYKKe+HMLUxGUeC+UixxCWMZZzxljqh9VnnDGWcxljOWeM&#10;pX7YvcG0icsYC83N5yQuNXHGWM5lHgtFgOcbLDVxxljOZYzlnDGW+mH1FWaM5VzGWM4ZY6kfdm8w&#10;beIyxkKF2PEVljEWKszOByxt4m+lupYxFiq6zjdY7s6/letaxljOGWOpH3afcdrEZYyF7ktjDpYx&#10;lnPGWOqH1RBmjIXa4MsHTE1cxlioYj7nYKmJM8ZCX4blEKYmLmMs54yx1A+7rzDPicsYyzljLPXD&#10;6g1mjIXelcsHzHPiMsZCG/WhB8sYyznLedUPuzmYmriMsZwzxlI/7N5gauIyxkJnkTmJS02cMZZz&#10;GWM5Z2mv+mE1BzPGci5jLPSvGnOwjLHQbHQ+YGkTZ4mvcxljOWeMpX7YTeI8Jy5jLOeMsdQPuzeY&#10;mrjMYzlnjKV+2L3B3J2XMZZzxljqh9UbzBjLucxjoQ/D0MRljOWcMZb6YTeEaROXMZZzxljqh90b&#10;TJu4jLGcM8ZSP+zeYO7OyxjLOWMs9cPqDWaMhUYzywdMm7iMsdC1YWjiMsZyzhhL/bCbg6mJyxgL&#10;DbTmEJaaOGMsdO1ZDmHaxGWM5ZxFweqH3SROm7iMsZwzxlI/rN5glgaj2+HyAVMTlzGWc8ZY6ofd&#10;EKYmLmMstEUdmrjMYzlnjKV+2A1hauIyxkIL7DmEpSbOGMu5jLHQTDjfoH7YzMFjxljqh90DhiY+&#10;ljGWByGV8K3XD7s3GJpIN5nlA4Ym0oxp+YCxO9OFdPmAoYmPZR4LPdDmJO40kca18wG73ZmGxeMB&#10;yxjLY8ZY6oeVHswYy2OZx0LXtDmEpSbOGAv9QpdDmJq4jLE8Zh5L/bCbxKmJy1phjxljqR92bzA1&#10;cRljecwYS/2weoMZY3ksYyyPGWOpH3ZvMDVxGWOht+FQ5WWM5TFjLPXDbgjTJi5jLI8ZY6kfdm8w&#10;beIyxkLr8DmJS5s4Yyw0GN0NYcZYaDi9fMDcnZcxFnrOjTlYxljoNTgfsLSJM8byWMZYHjPGUj+s&#10;FGnGWB7LGAvtvuccLG3izGOhnetuCDPGQtfU5QPG3Zkeo8sHTE1cxlgeM4+lflh9xhljeSzzWB4z&#10;xlI/7N5g2sRljOUxYyz1w+4NpiYuYyyPGWOpH1ZvMGMsj2WM5THzWOqH3RtMTVzGWOh4PpbzMsby&#10;mHks9cNuCPOcuIyxPGYeS/2we4N5TlzWCnvMGEv9sHuDuTsvYyyPGWOpH1ZvMGMsj2WM5TFjLPXD&#10;7g2mJi5jLDTnHaq8jLHQRX4+YGkTZ4zlsYyxPGYeS/2wm8RpE5cxlsdsqVI/rN5gxlgeyxjLY8ZY&#10;6ofdG/wPaWe068yOY+dXaZwXyF+2q2w3cnKR61zmBbobDUyAzvSgp5MM8vT5liWqilTZ2ws5OID/&#10;zVJJlERRJBelqjrRxFhuFWMRweOgSqKJsdwqxiKCx0HdnU2M5VYxFhE8DqokmhgLX78uq9HEWG4V&#10;YxHB6kI9x3IzMZZbxVhE8DioOtHEWG71gysieBxUnWieY7lVjEUEj4O6O5sYy61iLCJ4HFRJNDGW&#10;W8VYRLA4qBjLzcRYbvUciwgeB1USTYzlVj/CIoLHQZVEE2O5VYxFBI+DKokmxnKrGIsIHgdVEk2M&#10;Za0YiwgOB2vFWETwKii782piLGvFWETwOCi782piLGs9xyKCx0HZnVcTY1nrORYRPA7K7ryad4Wt&#10;FWMRweKgYiyribGsFWMRweOgSqKJsawVYxHB46BKoomxrPUciwgeB1USTYxlredYRPA4qJJoYixr&#10;vStMBIuDirGsJsayVoxFBI+DKokmxrLWcywieBxUSTQxlrViLCJ4HFRJNDGWtWIsIngcVEk0MZa1&#10;YiwiWBxUjGU1MZa1YiwieBxUSTQxlrViLCJ4HFRJNO8KWyvGIoLHQZVEE2NZK8YigsdBlUTzHMta&#10;MRYRLA4qxrKaGMtaz7GI4HFQJdHEWNaKsYjgcVAl0cRY1oqxiOBxUCXRxFjWirGI4HFQJdHEWNaK&#10;sYhgcVAxltXEWNaKsYjgcVAl0cRY1oqxiOBxUCXRxFjWeo5FBI+DKokmxrLWcywieBxUSTQxlrWe&#10;YxHB4qBiLKuJsawVYxHB46BKoomxrPUciwgeB1USTYxlrRiLCB4HVRJNjGWtGIsIHgdVEk2MZa0Y&#10;iwgWBxVjWU2MZa0YiwgeB1USTYxlrRiLCB4HVRJNjGWtGIsIHgdVEk2MZa0YiwgeB1USTYxlrRiL&#10;CBYHFWNZTYxlrRiLCB4HVRJNjGWt51hE8DiokmhiLGs9xyKCx0GVRBNjWetdYSJ4HFRJNDGWtd4V&#10;JoLFQcVYVhNjWSvGIoLHQZVEE2NZ6zkWETwOqiSaGMtaz7GI4HFQJdHEWFYglXSCQgSPgyqJJsay&#10;1nMsIjgcbBVjEcGroOQnbibGsgGppEEUweOgoH2bibFs9a4wETwOCtq3mRjLVu8KE8HjoEjiZmIs&#10;Wz3HIoLHQUH7NhNj2SrGIoLFQcVYNhNj2eo5FhE8DqokmhjLVs+xiOBxUCXRxFi2eo5FBI+DKokm&#10;xrLVcywieBxUSTQxlq1iLCJYHFSMZTMxlq2eYxHB46BKoomxbPUciwgeB1USTYxlq3eFieBxUCXR&#10;xFi2eleYCB4HVRJNjGWrGIsIFgcVY9lMjGUDUsm7s4mxbBVjEcHrQrETNxNj2SrGIoLHQbETNxNj&#10;2SrGIoLHQbETNxNj2SrGIoLFQcVYNhNj2SrGIoLHQZVEE2PZKsYigsdBlUQTY9kqxiKCx0GVRBNj&#10;2SrGIoLHQZVEE2PZKsYigsVBxVg2E2PZKsYigsdBlUQTY9kqxiKCx0GVRBNj2SrGIoLHQZVEE2PZ&#10;KsYigsdBlUQTY9kqxiKCxUHFWDYTY9kqxiKCx0GVRBNj2SrGIoLHQZVEE2PZKsYigsdBlUQTY9kq&#10;xiKCx0GVRBNj2SrGIoLFQcVYNhNj2SrGIoLHQZVEE2PZKsYigsdBlUQTY9kqxiKCx0GVRBNj2SrG&#10;IoLHQZVEE2PZKsYigsVBxVg2E2PZKsYigsdBlUQTY9kqxiKCx0GVRBNj2SrGIoLHQZVEE2PZKsYi&#10;gsdBlUQTY9kqxiKCxUHFWDYTY9kqxiKCx0GVRBNj2SrGIoLHQZVEE2PZKsYigsdBlUQTY9kqxiKC&#10;x0GVRBNj2SrGIoLDwb1iLCJ4FRSM5W5iLPeKsYjgcVDiiXcTY7lXjEUEj4MST7ybGMu9YiwieByU&#10;eOLdxFjuFWMRweOgxBPvJsZyrxiLCBYHFWO5mxjLvWIsIngcVEk0MZZ7xVhE8DiokmhiLPeKsYjg&#10;cVAl0cRY7hVjEcHjoEqiibHcK8YigsVBxVjuJsZyrxiLCB4HVRJNjOVeMRYRPA6qJJoYy71iLCJ4&#10;HFRJNDGWe8VYRPA4qJJoYiz3irGIYHFQMZa7ibHcK8YigsdBlUQTY7nXu8JE8DiokmhiLPd6V5gI&#10;HgdVEk2M5V7vChPB46BKoomx3CvGIoLFQcVY7ibGcgdSSWifCB4HVRJNjOVe7woTweOgSqKJsdyB&#10;VMoYmJJYMZa7ibHcgVQKB6YkVozlbmIs94qxiGDNQsVY7ibGcgdSyWNgYiz3irGI4HWh+M53E2O5&#10;V4xFBI+DKokmxnKvGIsIHgdVEk2M5V4xFhEsDirGcjcxlnvFWETwOKiSaGIs94qxiOBxUCXRxFju&#10;FWMRweOgSqKJsdwrxiKCx0GVRBNjuVeMRQSLg4qx3E2M5V4xFhE8DqokmhjLvWIsIngcVEk0MZZ7&#10;xVhE8DiokmhiLPeKsYjgcVAl0cRY7hVjEcHioGIsdxNjuVeMRQSPgyqJJsZyrxiLCB4HVRJNjOVe&#10;MRYRPA6qJJoYy71iLCJ4HFRJNDGWe8VYRLA4qBjL3cRY7hVjEcHjoEqiibHcK8YigsdBlUQTY7lX&#10;jEUEj4MqiSbGcq8YiwgeB1USTYzlXjEWERwOHhVjEcGroGAsDxNjeVSMRQSPg+I7P0yM5VExFhE8&#10;Dorv/DAxlkfFWETwOChRnIeJsTwqxiKCx0GJ4jxMjOVRMRYRLA4qxvIwMZZHxVhE8DiokmhiLI+K&#10;sYjgcVAl0cRYHhVjEcHjoEqiibE8KsYigsdBlUQTY3lUjEUEi4OKsTxMjOVRMRYRPA6qJJoYy6Ni&#10;LCJ4HFRJNDGWR8VYRPA4qJJoYiyPirGI4HFQJdHEWB4VYxHB4qBiLA8TY3lUjEUEj4MqiSbG8qgY&#10;iwgeB1USTYzlUTEWETwOqiSaGMujYiwieBxUSTQxlkfFWESwOKgYy8PEWB4VYxHB46BKoomxPCrG&#10;IoLHQZVEE2N5VIxFBI+DKokmxvKoGIsIHgdVEk2M5VExFhEsDirG8jAxlkfFWETwOKiSaGIsDyCV&#10;hPKI4HFQJdHEWB5AKoUDUxIrxvIwMZYHkErhwJTEirE8TIzlUTEWEaxZqBjLw8RYHkAqeQxMjOVR&#10;MRYRvC5USTQxlkfFWETwOKiSaGIsj4qxiOBxUCXRxFgeFWMRweKgYiwPE2N5VIxFBI+DKokmxvKo&#10;GIsIHgdVEk2M5VExFhE8DqokmhjLo2IsIngcVEk0MZZHxVhEsDioGMvDxFgeFWMRweOgSqKJsTwq&#10;xiKCx0GVRBNjeVSMRQSPgyqJJsbyqBiLCB4HVRJNjOVRMRYRLA4qxvIwMZZHxVhE8DiokmhiLI+K&#10;sYjgcVAl0cRYHhVjEcHjoEqiibE8KsYigsdBlUQTY3lUjEUEh4NnxVhE8CooGMvTxFieFWMRweOg&#10;eCxPE2N5VoxFBI+D4rE8TYzlWTEWETwOiu/8NDGWZ8VYRPA4KL7z08RYnhVjEcHioGIsTxNjeVaM&#10;RQSPgyqJJsbyrBiLCB4HVRJNjOVZMRYRPA6qJJoYy7NiLCJ4HFRJNDGWZ8VYRLA4qBjL08RYnhVj&#10;EcHjoEqiibE8K8YigsdBlUQTY3lWjEUEj4MqiSbG8qwYiwgeB1USTYzlWTEWESwOKsbyNDGWZ8VY&#10;RPA4qJJoYizPirGI4HFQJdHEWJ4VYxHB46BKoomxPCvGIoLHQZVEE2N5VoxFBIuDirE8TYzlWTEW&#10;ETwOqiSaGMuzYiwieBxUSTQxlmfFWETwOKiSaGIsz4qxiOBxUCXRxFieFWMRweKgYixPE2N5VoxF&#10;BI+DKokmxvKsGIsIHgdVEk2M5VkxFhE8DqokmhjLs2IsIngcVEk0MZZnxVhEsDioGMvTxFieFWMR&#10;weOgSqKJsTyBVBLKI4LHQZVEE2N5AqkUDkxJrBjL08RYnkAqhQNTEivG8jQxlmfFWESwZqFiLE8T&#10;Y3kCqeQxMDGWZ8VYRPC6UCXRxFieFWMRweOgSqKJsTwrxiKCx0GVRBNjeVaMRQSLg4qxPE2M5Vkx&#10;FhE8DqokmhjLs2IsIngcVEk0MZZnxVhE8DiokmhiLM+KsYjgcVAl0cRYnhVjEcHioGIsTxNjeVaM&#10;RQSPgyqJJsbyrBiLCB4HVRJNjOVZMRYRPA6qJJoYy7NiLCJ4HFRJNDGWZ8VYRHA4WH5VkOVFMaso&#10;MAtVeNLIC0UcXxSTi2IuUoUnkbxQRPJFMbkoJiNVeFLJC0UsXxSTi+LAUIUnmbxQRPNFMbkoTgxV&#10;uNJZgZfll4m88MIknSb2QhWTdJroC1VM0mniL1QxSaeJwFDFJJ0mBkMVk3SaKAxVTNJp4jBUMUmn&#10;icRQxSSdJhaz/KpgzIvirZEKx1CFqzsrIEMVnqfNC5N0mpgMVUzSaaIyVDFJp4nLUMUknSYyQxWT&#10;dJrYDFVM0mmiM1QxSaeJzyy/KkDzonjSWSEaqnCls4I0VOFKJ6hM8t+pwt3ZK1BDFV4siBcm6TSx&#10;GqqYpNNEa6hikk4Tr6GKSTpNxIYqJuk0MZvlVwVtXhRPOitsQxWudFbghipc6QSpKdJpYje0OelO&#10;E72hikk6TfyGKibpNBEcqpik08RwqGKSThPFoYpJOk0cZ/lVgZwXxZPOCuVQhSudFcyhClc667Vk&#10;VOHqzgroUIWrO+vVZFThekUV1KEKL5bOC5N0mrgOVUzSaSI7VDFJp4ntLL8quPOieNJZ4R2qcKWz&#10;AjxU4UpnPUZDFa50VpCHKlzprEdpqMKVzgr0UIUrnRXqoQrXZ69gD1V4aA8vTNJp4j3Lrwr4vCie&#10;dFbIhypc6aygD1W40llhH6pwpROcpxgHJvJDm9PObmI/VDHt7Cb6QxWT7jTxH6qYdKeJAFHFJJ0m&#10;BrT8qiDQi+JJZ4WBqMKVTnCfIhcmEkSbk91pYkFUMUmniQZRxSSdJh5EFZN0mogQVUzSaWJCVDFJ&#10;p4kKUcUknSYutPyqwNCL4klnhYaowpVOsKAinSY6RJuTdJr4EFVM0mkiRFQxSaeJEVHFJJ0mSkQV&#10;k3SaOBFVTNJpIkVUMUmnixURvy9yIYolnYRdpypM6SQ2NlVh7uwEMKYqzJ0dL3OqwrQ7cQWmKky7&#10;E3ttqsK0O9lUpypMuxPNN1Vh2p2I51SFiRUtE1YkiiedE1a0uFjRMmFFophcTNLpYkXLhBWJYnIx&#10;SaeLFS0TViSKycUknS5WtExYkSgmF5N0uljRMmFFonhcTFjR4mJFy4QViWJyMUmnixUtE1YkisnF&#10;JJ0uVrRMWJEoJheTdLpY0TJhRaKYXEzS6WJFy4QVieJxMWFFi4sVLRNWJIrJxSSdLla0TFiRKCYX&#10;k3S6WNEyYUWimFxM0uliRcuEFYlicjFJp4sVLRNWJIrHxYQVLS5WtExYkSgmF5N0uljRMmFFophc&#10;TNLpYkXLhBWJYnIxSaeLFS0TViSKycUknS5WtExYkSgeFxNWtLhY0TJhRaKYXEzS6WJFy4QViWJy&#10;MUmnixUtE1YkisnFJJ0uVrRMWJEoJheTdLpY0TJhRaJ4XExY0eJiRcuEFYlicjFJp4sVLRNWJIrJ&#10;xSSdLla0TFiRKCYXk3S6WNEyYUWimFxM0uliRcuEFYnicTFhRYuLFS0TViSKycUknS5WtExYkSgm&#10;F5N0uljRMmFFophcTNLpYkXLhBWJYnIxSaeLFS0TViSKx8WEFS0ZK/pPf/rjX/7jX//bv//zv/zn&#10;P/3xH3/9yz//8Lfff/vbb3/45++//fO3P/zj99/+8dsf/vz7b39Ws3/647/96Z//0svqn3/4P7//&#10;dtlufOyOvv6L/r1cVoLkKvo///6///rf//566Z9/+I/ff1tuV07mNymlELcAR6xxL/m3f81vXPjw&#10;dwv5XjZSYgamEuXi9996Cxc+r9Tiuyp/G5nvUe4vf/v7v//11ZG9zf7uertcejbAZb0C9MUC3Ev+&#10;5X/9+X/85b/+9f8mHld47NmrvHfb2gVNjFRjaV22tadG8Zi7k1/V7o9Jle3b9AV+r3tsKbV12vKN&#10;O/66+uLdC//1OeqDwde2e0Irj1dBl20K+2Pe6IYjj/kIzIi5ftFyevekapIbmyKgavr00iKjz5KD&#10;js7w2Owzw90DFod396q3NaKwZ6N9exBVCAm8bjAei+mLPj+ZyPHuyTyv6+jU9bo1I34w9la68sx+&#10;kM/ttl2HnF2Y2kAtdvkMKe+it92ucSnjZb1g0McbUS5+R/l16ZmuKn8ZO3qUe88dN6vp8zHC7BAq&#10;BjbAjJ253NHWJPdooTDiNWQwSTD3+iwd3b3AfP80awwpN1wsHXXl6f22W8c/zuUTce8YDq9yIXpa&#10;GVwXsI5lNT9lge9MxbtSoj83e7/fepiL8d2eDXAf/eHilB4cRXRX/kvLFT0Y3xRsayqU58/t6rzD&#10;rScP8y4q6CX20TBw1qbTOW3yEOw8C0BVMDYev1UUISRdmMhWjnQ32kTvhSUR5eI3yt/IOD/qjOhf&#10;lMv9HG9tccyfVtggXrvj3rP1uo0RvzHiZUyZyw6NisfDPZM/ziW4Fy0Hv9KApWo+59yDiZdV4lmG&#10;nE8ddSyTx2ii2GxyL6PvvbfLwsnzWC7bZf++SpSL3yh/oZXgEeEaG26Uy63FW+jujr9f1u3W47Bj&#10;TIktxKfkeMyY5p7hSsQxCh6zy8c85rbyX9EyX2MfLd8Z01I1gza6f1/6J3p3xtgOx5Az/LvT/vNs&#10;Lk/WW4wsH0RuG8OomnEME/2y8lXb5sAeHtPPbqbsj7/SCaAfVB1zdFL1FW4GY+xuSUNibL14bUsX&#10;9bK7gj/3+aIhHFXHu3unnjwejLGA82RcF4YhtAKfV22MTX0OSeszfF3Yt2ITPb4V5eI3yl9QHGNk&#10;GamwwaPcqRxdtTQaIsx0TYJyvcJGs815jLp77Yuj41eGfMzIhlY4X5vnLWMY9Yg10h/v7lXf7nHc&#10;VY8xKJKOv64j+/zweBrT85bXNTJFDu/uLa+Pfe85YQytP3YIrdrQ1rmtGPWYHXTQeOub2dQ2cCYz&#10;UW9uLVrhG0o98s10YadmHX+FNDZkvpJTtoArq6J7URjadPMlxl+OKX0aOx9Xu7cz8vuYsj6GoKB8&#10;WjD+8Pi6DTsCS2fPVPl5bdLJ+KgZrhIeRt5drijZYbtzzVVLM9hbxqgaphG71A6bf9EyPe6HNGk5&#10;3t2rPkrwyWM8nDFi4/GXo31hAw59hD5u8bm9ZUyx4c6cPCb5beyoY0i+a/miuR0ts3NkVXdhtBGb&#10;pmSx0upj2R3j7ZirL1u+yA+Oql/6+OijoSuxpeNxiNAYEswBmb2NsQfaxtlr5YpGy7PwLiiBsbT5&#10;UEuxnFD++IzRciy67/oM7oXBGe9ijGbZhvAc8zwv94UhGZNx1DlZd+S/uib5xS2ZY6bu8tuT+iX1&#10;PL7fpn2hmh+c6okPzKFhKWtoEuzMxxLjNSyxMZEcEb/39AzMwdeOfxQD9oxLz8vkcdia02iHFo3e&#10;coJ+BDTwyEbwKcrFbyuPabkvfPkIEWiKYmdDyoVWkeKI04I0Fk8KoypkDC+ioVLR6yelh/WtdRAN&#10;5obyX51X/KMxXrMnheIargQGRDN7R7OE3IdalmH3/aLh5updTxDXyVr5wWAMiwgpzSY/XwLQ/tHW&#10;KtmUxj70QD2NyANHb7L7htqLy1hwvZGOtJzeOuZ5WN979sCqCH537W9soCNNfHftQ0K64N2Y2H4+&#10;84JXpYgL0oy4Rrn47eXxNy4ROrk9r9rNP5e/Y8t0sbpJBYaxEvXmvkUreA+hOG5sTWXxE5nECWjz&#10;c/oYy208RvmN3MCft9QbB1LCv76hgppBGfIIhs9m3nXDjavJi0N1YwJCXTKajzH+uZf5rzETaKxu&#10;bvPurV2cvreMYxp7PcFEhU6PaueGKuphcObxtUW2ecltfZAd2aQ9+e1yu18wy/vMvpWdlUsmwnQn&#10;SqMA5kdZUPgmdkjsvOu43+OjLKyYGhFFVCstQ2eMCw75vZ8JgG22o5fXsT++EQHq7gWewuE76lkW&#10;3sea79cFDdaFTcIRbs37cbkTTghVqj2wynz0t888rsW9n5i5sKb2L6FEufezdkePhyWlsPEQuJ25&#10;LACtSeRWsvlScDc8jBxuRg4VT2xPsScavBVDytfwFH9uT48rOjeU/2rNolavYysgmL4k2+1BRCEG&#10;mrhkVZ3/Hzr5o7KfNork5z2xnmCzbQXagWIuc//yX623WEY6H95fZWvLFaNJY5BPAoxM5ojKs9/u&#10;SVBZbNNfvdljSHQKbj83uhBMzUYAltSIYMj0+15zcnekPi7XejsBHNxtGZfNEgaRxXLUXtLww0JF&#10;hbag5mQznQ4ycjI8Sq2AYtQcwsNzsxiJoet36OO7ZglvBNh1Ykux5kfwa8zeWEA4RKHJV0WUzmMW&#10;sfj70mF4h0BoYkIOo9jZ4GABgMD0OeHMUjuvNfhgtMaoyxhJ8omrg4sT79JiNJgbyn91XgnUhou2&#10;7/mj2YUvu4bumXZYvsk+AoPmDnpnmYf+UBC7JV1Hs2j+uJWSDTI2n/H0zrvBFKGCZg9+JQp3RDvc&#10;6Bt2eTMWR8WovJCxGyXzIBPTwyhvgwxkdEgwSQv7bJBlv8fc3ggYZRPpzhIL+cTmUoz4YC283TVy&#10;Qx+2HSKDPSWEcA+9Cnfg87ZDWAUV37sr2C2bv6jaYbaxlNGOB575ILFglrbtsOkbHghfU5Y701+t&#10;g4HNy1jGU6Y+M3Vhpwz7AW+vuUVfCQa6Jb4xdrlhuWTXBqMlPopwuaGIswfyEqpoVk72uY7I89VW&#10;351tNDwQ4jv91SGPEvSwMuen7+Y1N/ReMFYGK+ROENmIo30WjA2LI3alK8uPaMZh6jdmO+IbV2yV&#10;JQnGRukIGl61U4YVWnhOK6oNFdGha/h5wrZzsEirdawwFGCzrWIgNx6HFgd32RrLXwkGVs4t9iz8&#10;jf5RllExMjY0xszUcSzQJoxas7m/6C2iHIr3quhKis2mKZgHGRs4dgN5X6zEr5slYBK7gQyOPIyo&#10;xzUGGUteQ3qY+bfiVHr71npXukdEV/Eo7yMhcpfH2ED76uGFfojzgnfLPtE7GsXiN4qvW2Ak1xv9&#10;/Ow+ExvWndwvTXQViBqzF7W+X1kXDskK/H69SxzuMo4ZvOsKeQeEVrre4w2Fd9qkjdZO1sSFawvw&#10;k3o7LOe8KC5cKvOIyC/RgiWrSyxkHvc2tZ81IftqWVy4OVFxvDY6CsIlWViInIz46z54sWyIrwrN&#10;jLEF8I2ZK7Jy0ucFywFd1d9lB8hLg1gDxlPfInattrdMtGzwjQWNPH+7OJAYPrUXfRYOnRYljzEQ&#10;gzHQkbbr7S0T8QkFhrAKIP++ZSIdEVvbl/SoGtnRZtcmA0OygJl8ppGNMx6/YrFft0yMbAnVeaWV&#10;FkPaWyamOkabi4Lzzrg8mKtdP2LmGfP8wFYPrm/MaZupvWXU6bBAJo2P9F3JBWl9viHbY/V+IWGE&#10;LQhi93dZJdlcA2ml6j6cICf9SpmdMVZGaEkCGodv5iZpznw0DbUgFiNZ44Y/mO3TBZU7ot23ySYD&#10;xOU8UzDGHtnCqF+t54VozNi3GVkZpMjI6BTaeAvwQIEzFmB+fBlJNDdcgT0r9Oc+39ncxkTi2eQ9&#10;hxxVVPUw+TDZs6Jhl9hjlp6pSfKIjNw+z2RktBW591mI1Hgc5uT+mPDizhhb4/fbrPzRxzCQ6eCS&#10;rCQwom3EGxTyKSpuw0gecVqldhirCksoPiBKCA5TO08k7QoffGkSeV5FDDb8cpjpj5ksQ3uiLodX&#10;fHtg/OWJ3Ij7x1Z2EsxFqeF995YVyTJGW/B06G3C0yWUxQkSviLb+8xq7t8OGPOsHM7xti6qMUab&#10;oIWchdd4kQNYoAsissrmisfKU0urisju0IAfgg+nmkTe7eB6wmrIFjg+ZiKzAALk7CmuyPmwrHJb&#10;YZt07XUjSze8Mwz9jpigf6Jc/I7y6zrylkdm3ofy2Dr9xAq6ncBMzETUG79RP/Id+jCNX5TLvYm3&#10;CEcELqAoeFkCAH7DWz+ZUkUgwweFQUtalFITFsKZIAJEh2t1IsaAHXHkmMi0t0JwKK4jRjDFeZaN&#10;iR3q6mTpskKCb5wlTytgko+NhdSMsgQ2DNx+B4UQA8V9jvvO9rj/Gv6zqQmBB64DhZmV7H258n9X&#10;OLOKvl/o8tiWTO2PDxoTScyzxymGwsFfQHB7yyfbEoDF6PP7HS9kvEs10MMWTiFo6n5WIcrF7yh/&#10;4FHedejbKHe6dthRCZjGoKFp83TdiX2N7eOsZ2sc/Lww00yuJvtL+wUYjZXadiZEsFoRyFE4DTe0&#10;cjHdgeNuoYn28M/UcvQ9xkhZFIHgspn+kAiAYiCWHDwS9Gve2kHfnY8pHzkbmNoUfGI7Jksphnw2&#10;GR9sq6Nn+GktmD/17LRlCu8I6Ymhi+8ZOXkEoFHIaW0+2EQiTYIkR8Dr72dTYhJexx6wGSsEP3co&#10;dvzsDmbuj7EoBzpKsLzplC/7jCQMqw4NUewjVPBIoiF6hYuS+8xcxY5DtAqr+fs+8wHxkb4zR84W&#10;pFt24EvAQfI1MUdNiGcgW64/ZjJib8wzWyQYhy2OhV0kWs0mO0hkLX/Dxe1KkQ3j0cK+h/K5tb5O&#10;lFTWD3RfrvgOLeo3povvjo197cqyb4O2P8bfitkkrny4X/Zn34I8GEyMPiqcjckuOUEM3JoYNOIZ&#10;eatnT9SC7W8TPHk3m28jWjhKYwGxs+2C+C4MBK6w9WN6HJriiFMAOTEP8dtGFnNrKD2Ko466uEWx&#10;jyGq/WQJc09Ipr/7jjeCWpzv6MMhaZlCVNFqY66Wn2GwUl4fEYn0Yervs3EQrqk8V1b02Tvl50Pv&#10;uaJHeVuv5UL+/v7Bsbe955olhCXeIMf489RcyCUY8OyFaO4Y3+hF/PbRwgfcQsw5UHAbF71Eufe9&#10;uZJdF4FTJWW3eAUD964zOHGkcvW+yKUONRVtxW/j7QrzkUVAJGkxWNNRopHcxybQMbUPvOkNOfmv&#10;qXn15qeBfuBNj/KvpIVmNUQnznQSPiDfkI23lAeW1CmPt3E2B9VbMhp5TGgr3lbGQgxgbiv/FRPN&#10;7hQ2ksKoGV4Hq7sq1NwkE2+0gQahDTlthlh1j5KySow7s5Gi79GmQIyuB3mLWoqiqOVT/wAoo5Uo&#10;d94zFkgoCKKhchkOW1QZclZEMg417/s8EggzYgu8+7gEEoBjy/+5ZdB0wNwQqe447mP6TkZzL98v&#10;QDTDNfKamCD2sD68bxcgEcIILYHP7GcOY3zjt80fng/7QucfZJWQahHxt1vQ9Yq523dsIii7Et5Z&#10;y73sS57Ya5iqeJU9qzJGDHdQYc02nrgy7brJ8RQEO4QNpUk0sHObG8pdxC7YpwiOxy1sUSx+O3/M&#10;cWgwDmBi5dYRScZBvMQ7MRZKB07yyWZ/izPOLMKS9nJFBUZ4iqbJvzvtVO5inz2uCQ2jECutHOzC&#10;ooqLoC86LZVdJmKb2BChDQiDhzLMDeW/erMvm7y/imOdsSG8nHG0CjiFkLX6E1OYnxLyMHqryEUo&#10;KCQnn9eVWxchV6XTNEkezWInRi7OhV1pOZec094ikWG34zxiqqT+ANzGesNP0an6Y2/RVYFSME6H&#10;b/0lITptlq0x1gmBWKUoHSum97Ex61RYmVsd2Yq5RRjfJHBlwSe6LsOrbQ+YbT9ocmL1IyXi1Eaq&#10;tXvFlZsYc83x8bENRq3x2yXyXYej2PkIM4axdZ2MIdMeT+E9H/xSHDmiR+bEck4bU6ePM55cjksh&#10;QVv4tgLY8x6Owz2QAR16G+hv7l/+qw0RicHDpr3isLSFF+sDOGLYiHhuZKocpU0BlRiLK7cDGKnU&#10;7NsDj3j5WKViPM/wouTTJCEnarmFLQT+92xCjoWX+5f/6r3FEgnNuL86eos+jpjNFVCpWdzjKfta&#10;LPj96XfNklERjsNJb9nQ9v5Mg4wpHwvenVviYWHYclRyyzmmKDv23CZw4PLK/jhoEo7pE8eJpzjB&#10;r6df9VbRrrjfAOddZ+EPFaNO4vtXbEQITZp5YAJSdmIVoMBeT79r9nW8rr+KOZfzGZNemtfta1b6&#10;u6ymtjl916yCjsExgHsGpEHaBkKxbzAhUmRnyzJuupUIirHrCRof+/SCE5KGkTRxpKZXzBTkexE4&#10;2jcuOiEPBFNVE/RVb/Fh0XC9YmavJeNGf2TDBR6jI21LWrfEb+6h4XYX57tm2eFDkjnxWw50HZma&#10;LRqFmUJLga7sx16ygsh/NXVxfWgVtN6eNKvu9Jk/aZYQU8Sgdq/rq97eSIoKcIQYTvHISAobB/p0&#10;t0cxswgbxUERHCCg7K/n9mgYEgx6lpX5StjpMz9MpZh5ck9GjgzW0OHTZ8miiX23b8+3iw6yNPFn&#10;6TRxYYiiWPz24u+6FsXOpjCPFvZfWiefRzqtseE4fzWFxFM/yQZ2SYReTuSKWHNofFdgj0tsOA0x&#10;SeSd42d0cQZiybFkxHUEorleEOz4a8lhK30EYoAVgI44anwMh4Fvsvv222gGU+/8xTyb731hsCmS&#10;/JtOWjCIge0647vHGRLSBElvhHurN+ZzZ7U8jlIMHKkjcyDyE3eEyoI70gIIm//EHZ5fGJESDoUN&#10;m3oOrvLI9D7JxOi6d3ly0C+7yCQ6Eu5vqgzdi1WXHBIekwAYj/HOjJ2Id/neXxMrgjDsO6VqIlt9&#10;S2efwsJKmwI+AnzH20jKOLuQe5n/ij5vugDiJdAoYKouLRO66u4380d+a1r75EjydvT5KDe5rfxX&#10;tIzID67R9Bn9I1kG16uvNASGgN1xQcgPxStvC5GPB4Ps9hnObeW/omWi4oEiK6cv+9GYVJgZUTWL&#10;LfsnBJ5v2Pu9ZcI6bw7ThKT1NokPEoWNtySURSKn8gQzRnnS5kLmo1z8jvoBxvs+i6XZs9AOG8Gb&#10;kUCbxFvEHjJAxUhwCUE8ZvOqU4QTEbYKVphS+741gpSORwSwjwfbcTvhEBqN1GDkLhQSctniUftj&#10;NtqxXtgJDNOauWW1RNVKQc9RZIxtcshejLEgXonxB9Obtcbcxds4bA1r/GpD411O0se7yjNPOr4o&#10;ATRYCnXxmNMGscqxmFsk7MuW5QzGu7zJpKZOJcVHblp9jPrpQyIsFTn7ep4RL7R3G07MZB26O7as&#10;O1BCsyEDOvOVHpOeG33GuwKeOW/5bSiVrBoScPqYA0Hr2Fjjfd/ZTlfGDecgtDkxkns2/6mWaEEf&#10;UJ2rbCGdIZ/5Mdlo0WpuK//VVzKni9l9YsRIlcwaGZQ9ED0kEQspC5F0U/f7qQUhslo+Vh275t6p&#10;HxhLQ2L2Ob17Mpw/TMabOc7j+8HCQBexk/UxxxLD2vhKSohix7ENwCX2jTwZpMZEVpCQEuCpJN0E&#10;pOPmGsAQ7I030p3s/y4leCiRj/SycIiNpIXDgdDu/ygLQSfb02O4GXsvXvNAH8uInbVMuIjEvK4g&#10;2R4L2EX4ATOpP8agyFk7F2A3NHB/TNy27TjfaTHQfC00OTu4xq+jRalTjGd3FzFJqTqPNsksbCv9&#10;7eeyvQlQlH1V2fNjIJV6G3MU5fKIxRreOAQcnM6bCAcV404ujLXXqaHUEZIrum2DuafM9i6Nua38&#10;V7R8XP8AETlyhGFP6C8GgYhVjm7zGHmOHQrPcqyD3Fb+K1om56NH6BSaAOAuIrertSfeTANBd+XC&#10;hUVjb6RdZ1/Vmf6eR3aqEg9rAQBzW17DOVqmLbrd5IJgtE70MBnfSSTmn/bhl0Q+CK+UTqX1j+fY&#10;Ns695XdaJ4/vB72lM6ox5kK/xzred7eQ05glrsvq0aeFNLT9QrcoF797+bFedeCyWUuMTpSL3yjP&#10;APYAsPD4HUiMcp96c0c9dOnbgN/QUG0m3veGmGTHiJSoQAp+f2O0dqrBsKMGj+w87buQY1qIdwRC&#10;ojM4HSEZj0GNw3JF5xPiOfc8goM+LsRD0XYhZST1hZRFufg9lO+WOaoCQ/y1mg7jnmVkvIXZHPI4&#10;izpzj9vUVeBYZHvP0K8d6Dus4O9WwhWTJ+wsvLHJeMXQiyXK4Y9uNu8tkyAxVv/YNL5smcFh3227&#10;AhhwWwN71ZiQIVQc6FaGyFHXEj0PoJdNg7dDgvL45r9itFn9IUdKhysajzxEtpwXY5zT5TKXrBBJ&#10;qRtny0icZPy+1zs6XBrJBXxCfm3vjj7T5XGjKuPBXpf6jFSPE0vsU+8uSDjtM+E/oUWvgCNul859&#10;H4eTqJd2/PZ4AuTRd2yMkRRBfsSb0S5rQXvpiHpz98tANKJc/PZ5kaiFX0paCbZOH9koF79RXucS&#10;ok+YZAP7i3LxG+XJrujCTMQWSyz25yh3OnIY47G34r2RipdHjqA6k9ZGDo+pm6BjSrliV97Pa2DZ&#10;mIWFne1SwUHn9BcHfIE1+lskeoeuinLxG+WJcfXFQviaz0CGBo5y8TvKKxzX698k0Z9HGrhDUEnj&#10;h/Dp2Guj3vORw0gKDGE/Z7sPDccsWXqtUlzMmqqKhdV1C7Eb8LDvVzgaQYGmXjVLHMv1IO1ExA5Z&#10;sKAMOXmK8IEOBbe3Edp3uajR9zamvIUc9DEl5qLTRG2mo1z8RnmEMVASfIL9O/VRLn5H+f0AE6bl&#10;bmlFufiN8gSiIrJ0RVsMLyXKnc0ZPoAu++99B5hAqo4jh5jpzozXnHHTK9dh5cfYGaHfsKqU9fez&#10;tLMbg4b2FEkdGf4hZrY85C8EE2xajYkf9lisGhRK7xmKhkWdWGeLIUun9YyrO/g/PeYcILhAf0yY&#10;+k1yUIxtnwM5M93Ow0RS7msfjygXv7081vWvAOnT2c4odzpnOmLS9/92oUYKuSKKnMXvw4XdpdtR&#10;jlPKlkSAq/cMO86AzUhx42xlVC20sYwppnMk+yi7KuPSSA9gRF+lXOzLsdg+OrmX+a8+UliCI+V3&#10;vs1Danqk6b7ODechkc05GCMneXiHua38V7SMQh9c687LFOfh4AmAdAwnGelt0wulRyos6V99uxAG&#10;PjR7biv/1VsmQDQuin+dD8+dIs9Y90+0tUkmUstxGi1zuo7IfTwm/P96e7LVQtKiTWz74Bel06Na&#10;h7VWyx/PsLPljwhvlIvfqJ9Tm5FNij0EMPF5hXARBmuz94Ig4fLDiuISkWG5kEpJLvkP9bPTBdzO&#10;ttHDIIf+ns4MV0WOK5ZQ5coaPi4x1JUchzYzhG3aoIyZSfsNvuAbi7KM3POxDWuG4+cKoTRdG+Xi&#10;t4/063zGcU+M+Y9yZz3DACa9L8wb7cJJ5mCWNdynQ0BJCSrxCRVd+9y2+Pdpd+cto5UIBbV3p7SV&#10;yy9Ozg+7Sze4Jq0m805YTXsbuRp59Lmt/FcbKd6l5eAarybPJmkJtByMIYIZV+cx5lq8TYTCWOGg&#10;RVQd74I05CXMWViyC6JTI2km5AhgnSt94/FIj5hW+GmfuRZLkZ/XeHGjiCb1IME8RL66GOiYQRlt&#10;kO9xrwAJwtx13mUxt5X/6qPNZ/DGVTRKUs17CBY3Lni0jJtbhwR9EzvQjr9/12eZyiPPGDO/gFWc&#10;yBvnzzj4xxmbNCTEAnQd2mvEiCDr2+tt/eVexurqvWWJxGk7hpkVHCMV5eJ3L7/7uSiZycfJrcVb&#10;R+dZ3nFetYKOu2koW/hexpRMyLhwrEFpwWNuK/8VLR8RPvzMnJwF8Ixh1YN2SFTv/pBg1IVuOtaY&#10;4jsowvfVmJKr2eeRuCt+xA9+o/LfR2jhGEWPsT/vGcbOiFecpBEcQUI29uZc7j1TpkBbXwIie3ry&#10;d3LKdOhQzGtUQPJ7htGomrhXfPOZvYvlkpeurvSI6DuWM6bP6Zie9hmrjGloLZPnUvL0MTaBsdoS&#10;ID6l3Ke0Qo5xf2w956y60srR8L1lfLAWV977rO+19bCcou75+kBsbYDTzpjygt5p//f4IyE1IQ2v&#10;MV/ZSYaP8TamyZ1pcfpqWcEpWsDqYDmEdPWV8mP5DxFXgRv9kA1nYJRy0ef0PXfEd0J6USI/evwE&#10;IPCRev/pWNONh96cyguTplhuGzUyWpCd4y7CPhyX02N+wkR9jH3WVD2PuWHnJcjfrRGSSnRfUm8Z&#10;PpIFRuImeUGjahneiTFBgBF/hbF3uFqZQd5au98Kv4dZiHLxGzN+yuPPY8qRpNGz4G2sBERNiVW9&#10;40qpST1DduNYrI6zcUSpS0qev0+yxhmv7hgroKe7sdo+917WiCLjRb5Y4g3JUXsjxiN+Y1xIJWAf&#10;HOXbYj6My1wehR/luWQz5CTK5b7trexvIYeMaZJN9PeoFNksliwnmEAue5tEbo1oFHvTrhl0z1/J&#10;W6JdTPleNVhQMUOUwxA5M6Am8vTbaOZe5r+iz2SJBV6sY/4tHrPLDgezAhLm/EY1dEnf4cNpjTFl&#10;aI/oRW4r/xUtEzEOLJTBktmaRpsIe2ws/Et3IOfHYJIh1GRnjlhabivmO9oEJ4k5YjfqOuAgR/nt&#10;8RYoZKwvwL5if+IBPntWGcYirBSxQfcGeJ20fm4r/xUtK12q9xKTRF8JTYOAjxPqEEO13HHHulK0&#10;qM0Om40U6/dyQSQ8LCAMip4BtssFjkZMvE7G1z7jwEYmFkdz+qVsX+rpQ/4DECCTlPuMt969OtLW&#10;gJuzXOBtsZh6n1FsY1fK45v/6qNNmGGkVhA9xZhJLbPigSha1aw4zKjyeE8cIlMCw/Z0tItEkhA8&#10;0DUqxfzqb0W5+A2JYB+KfC/cyPvQ1lHutGfHnBIuRul3neyzeZwu4rM5CieNPrBwwApsl9OenbeM&#10;1xMZZrrTLcfCENE9j4bMRoWfkoAfsnC48W5Pgs9t5b9ipPBwYr/Hgex+0d5n0hRD8bFNVweIdFng&#10;oq7ZjtZdbiv/FS2Tcx2Cwq6gSHTqFL0Mbc6FFz2pd2cMriNr4XtLg5LxdRHZe/StyNE5p3hTIDXN&#10;NMD+rsN/VO8MYXH5OXfLx3f626iIZlh8ucoxnyN7kNgXop/HiGSiUJrYedwGkh+nDVHWd+9t7mX+&#10;K2ZHQbGwDdAQRYGshw0R6dQx6DR5B74x7axccI66js2UwBVxs1w1jvHY0gCdMcZTy4f9EmOV2IDR&#10;Z91+0fu84V4Xd54dLIIzQDtAsmUVHrcZotff+dzs6YxPkw5aVGYF3TnstaGxYl5wUZfwyFCEjcdD&#10;+fPZJCx1a6iLzq8Qr8mDxrruN4sQmaTOuplgg4RKxzVu++t3Eow5FLc4vA4LZhxMn5IZyZ4EC8vF&#10;dYTM91w7Ekh00LqNTu5l/quP1DHVCwCvHFWh6j1PTzf7N0N06BfdNxZ7c8oTym3lv6LlQ46frocr&#10;PhTxi7jETVejggakycDgGhlEwK/9a2tfjjaBy9Cp+Jq6Kfm4OAh7cY9HEzbdd1/7rCMf8Rhr5o21&#10;eN5nElzCBOZYrrCO1PLhgM1JJiinuLC8OmNmDppugxqpNVgJGf7W8bAlrL8nGzQL/MgYl3GP3G59&#10;SWExdGQ6EKMgXKn6GMkiIFv2BY5SgSS1PgtFa4x9N8+H+B64DO9mVUSEApj1VTV3Bs3nFvaoJjrr&#10;lUH39arivOa4K1LB3GJrA6CM46iwpYvFjqPNhSfj2wEk5Pc7ZL/rM6GTceKNxAxWSa6aNR54IeqM&#10;xvNjlFrPVVJ8v3/x68uWMef6qtIpD5J+StVgDW0ieUzL5bFS2Nuq4nFcS/Jly9xC1q0zoAPirWU4&#10;OcoxDs0BG5fJUJZ+nDFhdVp5Tlh9+labbB5tHYx37jOgUtxwwF0mxL7LYxiLPh8vf8m6o+xtQD4k&#10;WPQ2uU5vRBujXPx2PQvcHLE19s0AUxjZKJdb628pFN8jkgDW3CKSe0ZEf3yBbT/ZPPaF4x1MH+4y&#10;Om+ZCGv3FsHKWUmlZWGPvfukOPQAxd4y2jlQFjaQ/QRhbiv6Hr1lr49lQWBiP4kR5eI3ypMcg2Hz&#10;mneuH1GLTTdEufgd5TFK+0xTXrcqfC4PZDLGYGCChzmr9evL0l0OWWb79SpRLvc+uFLgrCvAk2Qy&#10;guzj0idmgpvFkvTiTunDIm0MGL03Pup5y9g7oWfmg9cIHAhgLCvyLcs2KQURh/7gwvmsKN1I7+qo&#10;ZlK96XGcYR/SpdPEPQqi8ei3UX2ppQRrxmpHBkoQClkGoOvLes6JlP8ZyPieUflly0lL6XxV7nNS&#10;gMprzo8xU8bpe6al7d9ftkwMqwfC6T37SRltVl2IEBfmsFpzy4xRt1mYNub5xfeXLSv3NYaTt5fS&#10;KaLMcbiTuE+/dHyfZ+KvSEbT69imDVn4smVQ9Vi7J2m1ryOeXbY52VMjP+lYKcqteQLftSxUOJIU&#10;cE9wddNw6mudsVmR8okLnh+TO9Yj/9g7fE3r9fjLlpHO2NzJOi3XtqKRxmFKVEYcDxijzRFxlt1r&#10;tNFHHHQJbZp1R/6r6zCiqXJKNFOAy1xtUDpFnC2CEmCLXVGPlmW+9/X8OlHtjDaAkz4f3Vo+OapC&#10;uDXcZNIVKkJLhIW8h/Z2ytzPvcx/9T7fGO3AvYjly1k56jDiDOQ49KoVt83LHVnXAcoX3zuA+908&#10;J68Lk7nte/twHn02FmxZz8dTXfq65cAscy/zX9Fn1vMYL3abMs/I6zgMReJaubcENxb/us8V0HjX&#10;+l/2GZc6IC9OuTN6ebQRwBBexTOaktqHhF0yJgNIBytPb3/Z8jEqAApUFqwsnZAwop3l87yEQ3Hd&#10;uxgQmdMhg69bZmcfYMBJ9Pp4oFGHd4qiIbaHhDYJ49JbqfjvWz7EOzk2UA+TEwaKkwNE6/XV4TQZ&#10;CUMiLZv1+X3Lx6gnsbxi8TLvI8j4irSWltEtcW7whXw6LbPPRYCSDw9MoVFmIBasvsBSBDBhhRu4&#10;2fk8hyXY1xNhYaUYvbQAq2nPJ4py8TvKHwBL5mWyeE9X7TGvgfSNfgZiLI70WN/EyZoqPVY+75sx&#10;/ZBXQbZR5CGQydKjW6y+92gyB7kioqVxGasmxiN+Y1xUvuXhSyv9XF4cdb3/4qhGMj9g43zVWtjZ&#10;a85YB3ucb+/N6SyA9sVBH0xQNva8Rx7TEYTOFQ12TGaQcfhmTZVxeftWlIvfGEd9V6zvSpir2rTb&#10;yo1ypz3TB+LxO5oUsyHXMHd6TOQ/ZdnLohxZHDtSPunm4CA4PeQ4cOMEn6ApnH4qT8bKhLKV8mnk&#10;Bn4PV1HudCSU+h0QFPbBpUANqVIOBnzISHnNcSA+ua3goI8E8hinFJArBWnLSHyQZQwYduUuywBO&#10;Iz98l+XS2oonMaQf8/SHcxuc1gKxHqsFjVUlaqofO7RLIAFgrdIsgVN5oM++8pVx0fCuwzxN5XfE&#10;BjBjtwSiXB7rkDa8r8EVEO2SrQ/FkOPxydrFKH+E7fJh7b5peeeXmFn1V4/DiwVekYHjdskhtnee&#10;cvQ9estZP75439YzrgKR3x/mgBUcWoOdc0K83/SMvTq0hjRaheWOj9m0srpk84/7xSX1PUV40hrn&#10;LWMgR2IYN7V0XbDvh8ILO2NXTkNVxt6tmdzWh1WHIxsXOKMrOYsenta+6nJdsdJBY8IEIbmdZAHN&#10;y+Cb1PHPj7nVou95+9vfjRixuP1dlHQxNVPLnBVb8vJIj8eAftvyoVNkM5VQeWIMqyxf4kfI4MD3&#10;WLfftkwuStdcgB9dqg+jvVetM68lB48vuen7gH1PRLoNbPcoH8BgYNZlnskGCOOlHaPLYsAe1D0O&#10;pbeMzLosU/mvkDA8hlgZJ0YuSUERhCLJIJLD9iGRMPc+45wQbeh6I7eV/xot4/r3TpGpUc+cEIrb&#10;H6PJSgyfUQj0ALwE2z1WVG4r/xUtEyKI4MRJbgcn+NAvbSL3ZK+9zySIjeQl+uzkLejQbqSNnKTK&#10;gMVyRLu1zFcDOYCYxYBoRkQ+SAwml+n70WaSR84uoM2zZOwf80vJn+qH9Eaf8VrijDd4nVKAjJbz&#10;u/3k4aFqtH4XIWINco6Oss02g1j2IRlZT9+tZ7Y0pdO9ViTIHqokV02AYUykbo4sXhDxxBADpkLf&#10;Pm17Ypap/FeXsGM+7p7ztPeZ6FgsGzXcoOzD490+5goRbU1nLZc9HNkaZ06Y7e5HM1JRLn5jFdTy&#10;IU1R7rRnhGQCWtMt3SyfNKY6ahNjuic+jZ6lpeXqC0C/SFdUgKJc/EdyZFzCyQkhUlELY+SCReyO&#10;D5P12+y/kyPmB8u9yRERLXCq3OeDEtTJ2rpVAocPW0mOy/lsno82ua4R0bmRWlc9SFKCIsh1tiPJ&#10;WY1tQ6ZizHBuK/8V0iEnOXaz4cHvE0llseVwaIz4ZB6S42NGuw3Jl6N9aFn9K7ld5MLsLTM6JYOT&#10;U3sBbbCDY7c7o40DHNssOwqXfpROHR6zgEuG1XH/Jx2bq7f09rd93m0HkoV73ulhtA/mI6ZqSTo7&#10;Wg/Juswz+94+5cgwMPlLwLGoeo4KnO/WaeiEJh2Uj1Q0yuvESetplIrfvXRfPpTec96i1Ae+OGDT&#10;3SgCE7qfo7Wz85V72NuTCdS2DLQsc3acRZzlyF8iElfOppB9FglK4PX9dq6vZhAoS0dztdUQqOl3&#10;gsX8oZfQmm14iSg2BTAeytxrb3JEf/9EV+5ZjFXvIYmwPUlA2+NAjKJU/EZpErlayJHT4aS1fp4t&#10;uNlaMh6l59mqdR+4J12uSkLuRfCDYdfUEuZ9HY6PA3mYH1J7DTs3Tbu+I5hlAhlu+h2ToB+CGvNz&#10;lEHCjNHD3LMyKupg8yfvQP1YER/XB3nm/SttlN5t6Kjz/fogfUrhD0mdzrGNMyM/rA9CkWjN11uc&#10;285mD5nMIHf9ob5lmAaKJF0UanuTjLHXw+/WhzJOe7WsLHxaRmQMMSuRHeK1eJSNnNsEUO0uMLrj&#10;3R2jMVahAYCGmgyLy5/GH1O6W6CU1uUKH2frIINHfoKDLBfBDyPeeq8bXUoHZY00BYAYlC8ZACUp&#10;aeWHEY+2W2sgfKDo7R1MedC73J8P8oTm7M4g2fY9YevDPkB2EnB+a4kTHVMcsvBF37shRCaVss4L&#10;X2e3wckXaUsTS0cZiQe50V0uXXUqN7cFDkOoSPbR3XCvkSMwS7daa3l+8l99/HRLT28TP6neC4A4&#10;9qlUnC7LKg5Kn+cPuvysTR2s7ZgiX97S5+oO/STrGbv61RW2rHJHGjhzXM4ih2Vo4NxK/qtLpdLX&#10;Wz/BtbsfG8PHAZG4/oBMc4E5R4YIf6IINbavz8QZeoBQEl6t3uSaSWpJ1YJs96UOhA1OnR++wK/X&#10;myi7toa+0z3glT26J+ChTBlRBvSYqtW9CxgoqVFszfAa5Hy3d79rVQ5lVIxJx+weR1AeRRtB7YAF&#10;VifqO666Z/33ROmp2by8WADC11tPZMbFrESxUxkQ7hR8aJpz9/lOR3hzpNQo/Tr14RVefjUIkCkR&#10;5enE5VmzOLVxNR8NlDs/wfoj5oknx1wfG2U3jiAbeZ1ap1+3+QqlN26BDbIVptMrbSlg8nDeN+1P&#10;DGZAJrzXb5z8qp+HatlYpFsP43foCldpcOVNergPAn5vx9unNmNq24Imyyai2ISw+nE/3olS8Rul&#10;RwIPqaJ7kCFKnc6bvqbbREy2Rzaj8PKIC/UBlqGf+sMy68JJRnw3kKf+nLW5HIXwdbLnWC/J1HFz&#10;jb4P262nocWEMnSGdYnTGz80utz1IoByv6xI+Ly+c9BkLIrFby/OBQmcc2nrTm5cnNKPYvEbxdnu&#10;u6iR/d7TWt7OEnnVw59FPwml+cgMOx3eoZgBGCRp8IfSrMM2K7tmPLByOh0c1O1rl0uddMHIQaT1&#10;hfu+U5E+qos/08NdvY+H34mAkhDaNJKs2TMhxxyTthoxEtwJUPXUKJZ/36rQYJxS+15hIDD7q2Om&#10;RrPpKacak5oiR02p210ocEOdZonUxMbBtpyVBkIet2GSXY7CzuN/3HR0idb3KnlJr+JfJl0l/R6J&#10;XDqoXvaJ9FQfTu9ilwUo/9WXw2GrO9tiDqubkqj+o0AdNYO3AdHU2PfOmj1spXNvcdO71asvyO8b&#10;be5fWfYHTZS29CiWXw5NdBj12UogNxfnrcnYbGEo4BdiZJoupFt39/XMJjosxtmcOphwppWGKPeU&#10;khPjj6teOmKDPlZg8igGbAp9rbnW6CEwMxu5hH37dnpiHuuKhra+Xav7ozGv0FWbNNI6dHfCsZ+6&#10;2qE/fB8pOpMjQGKZUZIU3X+RLWAO0n1wd+RitTc5GuVoT/B5nSlTm/Sp5j4xCN3qFvRekkrfeKG5&#10;Zx+8WAzIfokn7qlAAQaRfWaPisSaa6uMM9eBQKXyUSp+o/QL8lO/yJIXLtBqj1Lxe1p6Pg/7/zg7&#10;2169buU8/xXBHwsktvwqG3WBNkX7JSgCpAjSj4osH7uVLUNSzjntr+91c+YmOVx89uY6CZKtx1xr&#10;DTkczvsMH+bQYXeg4Db8cbZJ4X9mFV/jOEufhxzIKDBPzYun6fOdX8dX9bSKQ5GJ0ni0ZjyUcj0+&#10;+e1vOK3hfyA0kBeuTlpFxRDhbhSi/PY3ulaofrvuemCVhD9g5DtrZSMJuVwb3AbVbIOQER+01Ma5&#10;5euFyEZWrU9Aq1Dqr4SJXzD1Niz1pfcjBSuuOwTCksLKsaE1TEyIMx1VIEd6z3SPpa6Breo2Pm6y&#10;nuOzKkcrag++GNcbYlmoKdLpOlHw+W58FhWyJr2SK4oUboO0AVvKDRRuyfAJCZmUVm9h1t0nPVxZ&#10;zO004dHtsXQ/5b+xBxR/OcUCE1H5os/TCv0VkfU5ZVoQVjThXkrwCmpX9UKdbtN4AIEkF2/Xs6MV&#10;0tgofQkcUupaVSklXCTvU/ercDeaPjERVd8ufJDIkhdrHdEKvTHdQrBdu1DWiWPIpuGGeAHDZjWY&#10;aku6X2fdCfIG75zxZ7jNY16Ows5VxG1uqhTu/HPw8h3+WRAyxG9RnaKdM4q5n9e9bqn2040LZfCl&#10;2t81Tgdz77mIFcqCC7T7LJXGXkiG85jfqRghV0S6fu/T529WSMl7kKXGAk7PygcQFDRciymrx3sJ&#10;TnNvoX2udCG6kxmkNKTU+GHQtFktaMJCTl8ToU75H2cccuTSgUOaTd4Mf6FhrzdXqMYNuWPEJIKZ&#10;PcbhuD+WqZ31SSGZxvcGYpgiIucpq7Fv+n/wtaAtl8GJf0ugtDefWQ88nzBt2xTMdyS5PvhwPbBy&#10;y7OWd+bIsXG0own2kisaAgJVwTVKThIjq41BCavmavcBoFDbWYNf687sdgCeW4/4fuwPBx+ieno9&#10;umo1weuy9nU9XldydQjNK4FLBQE/xhV8wEujp3/36PibW1wRyExLCcJFcpTtxbAyy73KbqXnJG/k&#10;csEunyqU+itXNckAlcxUehv3LutGhMqDZhnwmN62MMn34Cw27gUZh3zs207YL5dyPQDISF+W0k7U&#10;CU3QclTNBhq0gzOLSmLwcAVEcj0Ru/UgyOSQbxBI+qj7hgiiqVUO4horCEa/dRvXxvf269nCRP9J&#10;s4+gcFZ0G4dKLjWCr4yY1tfmeyrE8gorlPoruZ+axyQm8fbWSwno30SpS6yzNTuYiZeMaLs/VWba&#10;z06F4rOR0CiftDSh5+PldD6WxmQGyKPd5kJkRGlNsYlPi2O1wkUix2tKyChbpRCnWm1olzmlUtYm&#10;YaKrjsi1z1FiIXvtpK431gl5Mtt8FcV7cQwiwFRf3MCihzGDAlYbGEcJ0US3/1xpBVR/dbBUOvrD&#10;OISXD0OpqRtyZwNkWsC+wnnmiAuh4Bt5lrgGFLpPJLd0onk9+OPxSMaoiGYB+2Bf6/qeIAxC9C70&#10;JMGNaRzRBQzVnc77Wz5quFdhuIFGtqc2HebmB4g4BtmdO5dZqGupfcmYMHVzMH16w0oC9dUv8RKO&#10;rsrGRjFMKFSii+CsOEuaQEV0YwmWHGJkrFQFvXGq+mKmwS1mK5QndoagCGypTZpN7kbMMydW7Vyy&#10;vA7PW5zzPiU0ZDh/fBL1q+k2Y5C9cSaUcgLOzw0oxe/YPsveV34uRyuZZjFoAusw6WDggjLa2AZ7&#10;OdsXNQlKzwZRVrj3fGbUPzwZOvuy8CXEi8ucyJfqLpFlXzYpDbib8c7kdoPbygwlh5Mr0Rp7IU9q&#10;zdxWkOj8AwO7ziDpj1CdUstEulf6E6FnnihaQ2WTFMujD8eLrVd0HOwKpMoXJTen5wqXhSoq4h0/&#10;5b8xNS7VcPIVQYbhqfBTFVK+wySdUqsro8ohVtG/u3XpepiCX5xF/Le2HALPj3wUO5jqfufPwnEq&#10;a+CC995JoctFkyd3fNF7IWB26XdEnmrknqrpVTKqLZxDMvAPdOKJduXlyuOi2zxu6CLEqmwKiQVX&#10;94RuSXRY6yIzcS2jdMU6YclImx2t7HCrKnonKsNQom7d6KOpgjPOqWdTo41pnTSeICrUYOrgPPBd&#10;7GDSQZIQdr4pqiifVUO04PSErZf+KDR2cNk4UfaRJVWh1F9Bt2qemoye40tEqMDkQLv5Dsc8zDIj&#10;Qek5bqsC+wvqO6IhEmjdfph756XaTuhTdYHv7oP/VRoi1oxuFhjCwLyBW+KOujxO3EZdKWu8AfJy&#10;Qh+HRrHkeUJYjokhUIvA1eBlneYNgVUcnL41F16VlwTwjp/yXz+NqR1bi6vz2hFqt29sm9uVqPl0&#10;zUKDXLuziezzym/wkirhv2ECUROBq2fWQ3yX4p94h0SrcGA/XA9RPicXD3tlenq3HmpInW0mF1hU&#10;RpvUKK51ymGLDBV/EtkvHNCgCXz73U9TodRfSftqfhgKqJy+NbceEYNjJT6ri/qWg4G5Ejik6i5v&#10;p7jgcAtTiRz5WbS+WqRAPNv1pHGf2kyHYECpdNo3TDnIdEuHW5jo9Cj18abkdfksmncSHyk/5JiX&#10;Qags1UuaXCVHOlonejT1BgETYqwlkTTes7uHTj1YkDNMKLfbXq94c3/edutE0bKnehhIpiFkgxst&#10;0pIOl3aBiSqXHhx0xbSPjtZJAFSVpsItbB83+vxZudJtdimJuyBe7UZzV8iKyCKzM5japthP9bmu&#10;vAzNz+Y3HbUoHC4TYoZ+EydE9/RWbNZfcVYkAz1bxE/tt016muPSSDBUwhkmJqBaODcMKXWoIeGy&#10;zsoRqUhURUl7R7bG07FAdf7LbHXUtavvtX6bOBAEGQyDVkG967CfesJwkXshnT+47HGZhyR4xnDh&#10;UXLU2mJITgrd01RJTAoVLvaSHIKqSTCowEB7s8W2El7dn/ordovSGT4bSFfToUJ4WCO0RM5Bugmv&#10;g4jVmBCejxsSls8irQOvGPNVS2NC8n/FUlDayzGhjFftUmIQ3bmJ3wuFbNcJzuwp5a7JZSmKQHpC&#10;EF6R6rpY2J1Q4Ll3jCVktTp9iDjVyLx0huY8Kqny4eCWfurKnqA/lE7HOJqP9oz+0A25USymhPZU&#10;GALpbywnaEEFCnVfSIhwWhEhlRu1etQeff3SZG3sdppHkDlf77ppWLBoJW22sMwH3sOKsaR51mHF&#10;plPugEm7jJT11IhWcQQS2NI8Zz4tZ/SHNe77fjsVdZhQpjk8x7gmDVNUvd3LurInaIEtRR2NXUV7&#10;bbvKnJ/hRRQB9e2Wl39m1KjWZCmEX+ZKC1h76mPeqB6F81wqKz2wB/6pZSrCQdmsdgJeGRXo44EG&#10;ExXwhrSSka8ez5qteFGFSVAf664NdhLrm6bG7smLaA1+p57rC/xTmfVJy/h62YU8LGKmmhC2W+3m&#10;AQ/hzaD57lc8o7/mJ4k3MZbq2eboKnIukNi+i1BW59kcu+WsVEfwFJ5MG+E1UxDaRU+i5xzVrVbr&#10;fafwda3laJW0gXQzSxQqtI8Z5mz/y+dQtvo7Na+Mnb6p180qKkRbfSvNORBY3+iSanoZqH3Zrr1L&#10;Lr2c7I0bjjQ4OXG0YRv9FddHMjBVQ1Y9nRI4RyDVifKBjlVnEFyTkg85qxpMeghWATC7MiCuqr/S&#10;j0+ZInqTLBUmd7xOCloV8GxvEoesNES3FBdJbfwcnNuMRZAjiE50DhPvjz0HVz9H4xcxISpGq3ZC&#10;azAV7LbZwktu3BVNsoLaR7c38dZWoUMYTxcmavBq8NIOyHm06C2POgNYY42dVCAQcdk+CK95prcY&#10;/jc7WL+iPPhSkbd8WwlsQSUkEl37W+0oi0tHyCFo86FaZFH5UMfk6dRk6eGyeEQxxs2CdaBv7LIa&#10;LnS2z5uFU8CBpSEKJirupaMSfCUHYWs3rGuUCQnS9llossoa/H/EQHOQz9YJEX/GeGtvUtN349Si&#10;wCtC397EOqp1Ldwu68AOJ23tCUQ6kJFAAPKGfgUPxO4LmIjUyimmst/vCCtVtwauAKXPaLa4MCkP&#10;357aSnHKT0g9+jsw07v4+Cn/te7X6wZHuTSyxU/t6BMNzB57Pi+MTU4/OJvLCTfF8yTPJJ9WrXtg&#10;4kiSKX0ueSaWQ1odXfUgtcCBH8JUi9EGNvLAUGD6KOvD602soGWnuUqoKE/ghJXlaVRDmIZ2Sbmb&#10;YddMT29xiLhPU0hWenUQoxm7dhLsfrMoRPMgWLlh801vwh2q95giAafso/0sYRicnb4UXLfUR5jr&#10;bN+mek2yAarEwgHk2gS0I5VGzYREalAaX4QfMiRyBnPUUnyPRz8w1Gll1G7gNciGvmOwV4OoVjEI&#10;6QimOoIGWyFxW3GeaSWoFakXbyowcKilFQmZET5rfO4IJF4xB7DxIS3+fmKRdlehtKNOzRMiK8H6&#10;pNzdUXZ0BpMdjGVifqx1RQSSk1lRf4RnrrBsnCq5m2hqJDCcm0GKzwWv11dVUjHhdloK+FuKWtUc&#10;MN/UveBBfJd11sPMaUw+Q5jafiXe8VP+G4yCs8Ax0smHzpibV+WndkdfWTdhmsHIcLSU9Ux1pHgN&#10;VbA7LRaHICwzoOnaDgdjKxTDjhnKIZjxSvVPf6bkUMfc+0ts9ZnCA80nY4R4SkRTTHbCVZ1Xzqcf&#10;FGVfsmXzAqey503JoU5uLIVoaTYxvOzmDmYrh8s3VW1QMA5N4XFpWNVdx9VewSmrsyOUQ0AUi+QK&#10;K5SKcblqM8cLXvnctc2N7wYSefq77k7zNyukFE+jbBMmkM3MOg+Ds2d0kWOWme67QcJr2KOxYxVK&#10;/WWY47PEd6u7HkeF/VKchzX1Qs3tgqieEMBbmE/L9aER4K0PJtbXibGbxvYTioZxnCvUFUfZOIns&#10;FfrmVGpenlZFWezbueKEFCNEKmriSg9a3hfah5UlmuTnCF9uX4/SwQKH+B+ye/kR7dNTF/dGwETj&#10;qMpa00xjEQoFLpppMxTbm9yLk91jzmCSs5HJP8Te1nsElDMY543I6BJile8j5RbmrPjkKX0SR/et&#10;vrjL1/7bLVM4lkLx72LdkByfpjHBpAzkn62TXMfUO78Ft5WvsDK31cVrS572vNn4Z/nfNiHCpxTb&#10;HK8T7Dkd+2r/zdVJSlUvaSRkjvXCL3ToG7j9Wl6ToKERZjdp4vX7MrNTmJrSf9iyPojuk+ewmePn&#10;/IZSA2f+NCu/LAWfs7uC6fq5qj1jwmM8NtwqGTxUn6P9xDZxfpTqUiv6cLfYIN3le1BRGeeznZrz&#10;dc5pJJiJlSdwepy0RluH1d+Di9wBcfXPOj8rumMtHQwQ/OKdwgNL3+6GPta7+LWUfpS4vesuQ9Zb&#10;tVCktZAJRwU5GzDZz1AkTEP0oMTaz0Fme45bktSdvkhQb8kKBtVYGPHZq58S/SJ5wl33J2ZDagz4&#10;phVKnI4DQz1afvHHEuFi7TGhe25eOd6cICYOWs4KGqWzcK5+ZxJsOEoNJrAjfefoqHz/ioBHvojX&#10;p0CEt3xlXrxJxJSHNpYpl/35bqLfY5gGzCYhZ8yiOdKGwnJO0YQJ7UpF1OIkeBWauAMTnmAWD9Ne&#10;PguBJWUqVrIMsit/W2gWddUEf43scCuRE/MgkrrVKm9xqgY8u1sjVbeqv1L34c4oV2fAwyHDGX26&#10;DS/L3GjYWVtzYZth9WXcFiPIWlOFsuhOSEN3oMDsR40CGmTnp54I3vG0Ra753TOBO5R7ZS43FT6y&#10;ic1YWIpK6uLEsX9lzTAOxWj0mlKccoZ1VfVXYhJ559Ab8aHC5jgUmOkBkLDcAvB7JhMA2VcvroKo&#10;v6y2EghMBywTLfyG5AGEY66Q5dbZqAnFy7SPiezeAUnoNgUIcXEAzNRC/ZdMrIY5jswyiBaSJ5Gc&#10;qTv2BxToFNn+Zt9JmKkLZluKbJ0Qwdkh7h6kIe5Ri3mewT7aA1S1kaZqbHXgFsENImckKBUkfSwi&#10;n7bVR4x1zivAIKiOG51vaczCbSuFqjBxCaSnExU7NIlDmJs3O26xE/tnyRSpVEsY2ElT3DIcg/dh&#10;QkOVbqfP9nyNaUIjuQICa28ewpxyNpBalTTnbI9LhL8kHegKleBYlWrqLx9PQvHesss6sRB6IZ10&#10;8rKfkA26bGz2PdxSgaLWeI1MTAkdfTjmkKQxiKG5wITCrLBDYTf4nuo+TX2wmrqfpDH0Y49SWc/K&#10;zDBgfTf2ky85hf16BLEgVCbW+JDSPitu8e4l6+8n+4yGCP8BKz4LmdTjgMORUEQbvDJGMhtcufpS&#10;8e0tDVkGWppgP83Kb77jp7YUh6PGhkGH03cfWYhuGzP0JKZBGimluPDgGVZYGeUQjz5LllovJsiF&#10;d5j4vH3tbp/tBabXm1ghKko9YECjorCRMO/4Kf/100SO0nnSqWR6eotD5oQZ2SC0DOdCPIBXUlI7&#10;Xsp6qYOQmo1ln73LerYw8feqWWj77IVTqNAw3f3XFCNiXs5Tfqz3LVihOF1tWwWNAPgzRe26P95a&#10;FE/3hCJ/c7+eL8FioEmpCaV3i9RIVSc18HC+JRcQFTd9YY/Xs4fJdiT/uqrH6A+2e685Z5wz9Qxp&#10;E5r8/hVK/eUzOs41btDFM0q5Aa6E9tlryh6eqN7PBCTc4Xyct8QQMmLVTNAS0jOwG+w8k6LUUM/O&#10;6JP0TNfCEh1/uTBxwivJV7qJ1c84Tb3Igm9I6BWIhzCHDFRqWOW2XB9OIUL77NUgJF9bLYa1n9Kn&#10;zSPqDtZfuZ/EXjEZ4k3OYV0nDiJH+pQbVidEGNh2DT0OH9hfPjOGhnbqsAYauefpp/zXT7NkV1ex&#10;7z2M5sf8Nx/nYfpJtKUoah6Cd+J918dRt/w4eT+LuFkfp+iZnAShGJRhZC+Pb7HLJKYaweVeBqVq&#10;cQFVfFIpwbUelay0nt2uXBN3xKyA1lmSgvNtfpJ7IJ7FgfqGpSRDXITNNKGswjKeyfG03IdNh0Tq&#10;5E/KjAs2CQ7JApxNBS6f4BKTWDLKYJzls9MBV+2CFe/H4p6gWziJcfFh9XeoGhD1F7D0HGWdN5gP&#10;nioaKearrHb5MKzJ65FZWVdLbiORwngX93/o4GerVdaJdwZ/S40vqzKOnrDxYbTlxTMCi3bvIaZ3&#10;K5sAs3Nc5HQt8sdPkJ58amjEk+e9pZsO2xuTule6SR0YaPSrEM3yYZLw0/gkIi9uX8Cq31zqcd3x&#10;eYjkV3Jgx4wvflp8vmquE6MX57AsZGVbiB8QBMzqzjOw9Ga354pL7pdoiToLuKOQrkUOs6QfL4SY&#10;exShcRCITjZUT2r9leeWrSPQHDPmiNSaSXKFSCuKLaB+cclulMdMberbauV/2INdmJHcbPYLyKNh&#10;DubH/Dfmh9gi4zkYMr10RgzOj+0WhYBS6KlNDMaS/YqMLTggcjSmTaMiqgdnyplH8ewh8U+sFL3l&#10;zlQkd7B9LvDxPP03l0Vxl2v5dEdGsiYoxc9t16WkUOeQqCasKt5EF5DzoW7yUeU91JVRsJE2sdTs&#10;5FpH1KnMKDuX0Zq/graXTytg2xDOMFpJURl4u+kfTUwSyyIodUygslec0UmmgMi1QoZCM/+dU4Pk&#10;XNZMND5zFsX+HqUaG+veHawrR2OodEtbftqdJ59HgFmU+Dn/7d8nuSoFsnTusAye+j76eG5saxjV&#10;WOH0/JZaOK6uwFTCUfa36cdgvs+ZvPOUf9Mw/lkTE7LmhifkS2QyzeyDHBohFtbNMGT81DApWUlM&#10;GJL3IFOlYvasEHN1tBDLa70OGiGS67DoCyTCEwLqE6O0Ys/R9tgmGcxhL1iWiu8mgcSnx3DrPlbk&#10;lVLwtQFxQmDgD3jpA8hj1uPCrLGR04Vuip1XNz+Q8UekQKNNyaDdCqv+SjrGMSoUxqw5XVXrA9uo&#10;r/40vKsaaQyj7fttEglu+L14F1++8SUoCzonMlBUb+FHiMheEAHPyDj3hRMupxZdzYkH1IG2WxTY&#10;4WdPIfkn6dPAh4BnquiKLGQebqlhhWzwKIPVhmHugpOnOWDW/VhnqhSv1JxQ98kVy7f8nP96Hznp&#10;aUaSk8PKzJ/9nP/251V67VlxVcbKj9bnZ8ypu/oz/LHuj7x5y/zr6j2rsum+pm+cg0IycImFKRVq&#10;hLj2cv8B5JnQfU3fBHk6JthiVUVeTiCEeQdyOdxAXs7BzHVgO9VQWbgOkL2PdZX1l7GNuZdePmXw&#10;KeRfCBclq2sEMgEWbOP9ctavpHo44S8ncA95fpdcvxo5QUucPi2NYIXcLLLkWTexrQOc8kHaxMrv&#10;5mFyqsKdNchgRglKSxirh2vW5Zfmd/gUa9CCjZw2A+m5Mpn5beUE/637rHzXZZ8nyFpftUyYWGsy&#10;EPyLbJMwWU/XPGQijTSXJCc+PSQq7l909UqA08lQ5+M47qeQh0yk2BtDc/k0fqckg3aD6jI8iT0i&#10;HjSQSu5Vqbn+8qmauBC3BS253kiLIbhwnb66SNQhTJQ+dk9nA4cpjUmwW+I66GxDRBDoWiJYmN8o&#10;VimnSOyUGbKTU/s148/LKB8hZVIRFwlJ0ZgZDY14ZMLMjIYWJO6ZxNskT96gbXpuqHykUSfbnI1g&#10;+4HFjnGZIiuiWWMlfY6wsoDjbbXlvgNZNxcktjGOVLtZFqWc3aQwKvOkoJXhyehh8Xd8SNhTnEiv&#10;mXTfhT1iQjpkMd2NPVBShsHfrTUrSznw9Z16Htdjg7eHtIYcJmVrkc9Egl0iTTSZmEJDydl5VtDD&#10;ujkychXAs92MFp5928eaGXdZB55bTPdz2sa72+sJCDuufBuermKtRkKoaZBv3WesAkcjOewqLjk+&#10;VcpEtea4+zSNnuAeAXkzMUz2jBgqFevemp/DNsasyWCzGZOX4v4+t6hMLIqbLcN3MzZSuVt56NRv&#10;biV9LCFbvHSpHb6myrUW3Vb9N20D4drNC46gSz/nv8nhyTiSIdTmSJfwcd+On/Pf8TwpvH4eRrvq&#10;5nV2/a2WeJRQMCcXtwhJdHYkIzl1HVXhLzB7+z+0pvC5HJ41DBqfNXlSVycUksR6IYbZUvzDXXV4&#10;XpI7PbEH+zUj8e2UR7siLacuCtFqdz8ZhErZK2ue502CwI1YJFlkEzrh5quIoi9n9sKjry3O9AoZ&#10;msEQzh1WR7Ibpxw5rTS62GdkZ+3ZxNYRuzfxEFdaNgPPPZsVb8OnmMY5f4EZw7vyXdLG10XR88XB&#10;CHUBrs0VYPTf+S5sRSqUaXDM2b6mqNduBZa0JLbwadacKKEZJ3nhZZ9p6+AqEzaF932eKk3VX3mq&#10;iG36RlQ88kBeP82aDRl1KaonO/vRvTOmT5QWonfbNS/nn5ttoOvEMzvcS0/93H6mdPZLHOFCxyys&#10;BxynKK1Q20eJU/DRZSGomZkUrSMqP+D57vA0olsUqcrupd0XthexMw9zCq81765F03lM/92F83jt&#10;3hed5vBH8BYZBd5TP+e/+bxuKEhOj2+IMI3X5+e2OFV0LW0w3vpqadj2JQVCPQhDE8MlgqOYhDxc&#10;DS9gPN0Pz60M+aiSzniLHKIwox9LlwoFRedsZfPU2fEo7e+EWxeOSlOJqWATvnnHu89VZ64FRYsF&#10;cjsTAzKiJD3FqtSif2w5yzj83SQPpsv9kI2MLzjd7yaBCBMiacnksddPQ5nJRaB/Co1Kfg7BOEol&#10;8wDhfVQ+/+6EmJ5Md2TEZqY4pSykqKx535fnYTehK/A8FGVt28/5b36fqI7jXuq5OC5I8XP+258H&#10;ByFteZ6jaY7k57aYw5sj2g+ahI2EVtr3jFU5ftruH1+0LPizrJ32Nsi4JWdBu/p9xLuEYRd3FuUs&#10;pNnkMNGPRZvm6nobVagdJOv6bNRVeu2JI2KgEpsBk0BzLOfxCRTe01xleYRFTZP+boVmKBxz82v8&#10;dCkPO06pJVelQ5sEVL7KNGWbGiadvej6ckKNqlXw7uOsoslSvuWZ+q/nSIF33ogFWWLLPRO6rbPi&#10;oB5RF4dNdRu5VIWVy7lUm85Un1Eur4gq2FcF5RYT+z2gpC69AXya6p7Ki3APODlRdEjCYZ2Y1Lg8&#10;q3DhbJZ3xotEMZlGhA+bGp/KbOiGQdp2ooQgfW2RAmPEqskQudyheP4PeJEuUcxO+uym2jDlW951&#10;/+27j2HmfSHfovuK/dwWp2pAlHakWNnqvKGFglU5EhdYSN1sgizu/8kwFOQ5VlieQc4Uie4qKd7y&#10;Rj0+sWjnvnNeqRXkoy+YqNAM5RuVluSmqDdnTSPAZ+V7lOUlQi0p1PIFzUfSC8Mwx2q/sj1kHJ/W&#10;sEgTTe2s8woiF13DwtL8PrJBxjDZMuY09NK908pEKS2owLFmuMxSZ8cwE0uhSDFyZo4NyCRNZT4P&#10;tcoIXEuzusq6mzBtEm6SujHJ0wn3cDd5nuzO0JeBonSdZTfr91X+6foNnqczq3fCz9XZeffZb6sH&#10;A4tjqTOi4LNL/JFST0zGxONjTDyArIqmfBdGxF5y2g2Z5fPpFOm08V+i+qTs0JvIkNGYOk+usOqv&#10;WDOCEJPC7/LtqqupAyTfy4lB+5EEMSamrtgelu/auk+FVX8ZMjUA1oJ1UdKSYQyLQTQlZJhMOOgG&#10;ZOISPYlJFc57/5332zAxnrOnEb2uMJGelnbKLnSTS55XXvNCd9uVcSKkTjdpJz9SjWPLW+Bqisi/&#10;Ki5TCAGb3ptN1vcDK3pZGT2FuxYKcOyWZabr8yNhsdXLhdY1ncD9yjAx04fEW1wSskwdGek94yws&#10;rQNkPjlRnbcJ0Ft3qLDqr9w5spJdC4A/SRywnBClx1vtoWIDrC3DakIWO9IuDdxzqS1kJDcNPvwu&#10;ddN1zVM6Kr4osp7XidHJzZDx9d5J46Ord5d5qJzYSnVRMIVMixFk5YzPTIN4oh2jDDPNO2uGRO0r&#10;+AZ9vsZEKRPpmb/bzdD9RR1j4MTct+K3/sp9RhvtzQrGTvVjL0ebGeU3aGtVnYMz8naeHdzwj3zr&#10;y1lQ9KDvkQqJPF8/57+eo3JTU2sikUMNf0M383P7leE/sJJLb57MrBwrQ++1AYabXw2pym7qjork&#10;KUTy1DsqYFZY9VfOlxvqFK9s/EhMt4btdcWXu8qQNcPRqpClUVoEtIRQ88AKy2s3zG+JwqdcQRPC&#10;fllwtD5PnsLYOc1ieb5C805ge/e5CWlFIcMPT6+rCzkMlKOAd64ASsPPeqTdY+jjH+ifNg2MT8Pg&#10;rFjv6BQPJdwvdqST8SlkwhHmKJ36BmTMGOsK4whMwyo9Mi0YY4eQ58O3gQxt2dRC913usoBpyMrx&#10;mhEO3uG6s/WX9xnHv+0woglc31UPh1qnejM2wkGlCMY2vuV+vius+suQx3VrW/aOq6UfalzeVSek&#10;GTAT65CZ+A2JpwY0HZ07wTKLtCtKJDsMWfLwBr/Aje/epzjMTCODhLCZO23jzq3Ju8wE+jSFIeSP&#10;7DveQlylOcw7quGrPHXhF+X8SYVdLYL9booHWzKJLS7CetQVEVKHBzWk9YUjyAaPouDngWa2hYzJ&#10;ihcgqR/8LoIL74gbgQIZubZABuW2LNv9Ml5thVV/DU6seGTwGorZorXvWBRbnX3dBPkyTKw74/tq&#10;/JSRvwu/WHaHwJEDRbzF/z7H/dF6BxQowefE392ujLwS6RaxMv4dlNZXhnutWxAkkcB9CtOY6v6k&#10;PJHBnhRXYdVfiVM00F7voAL7GnakPV1vJMGnkVGVXeFvVHQi5+2JXXC6hzwqJHGd+92xZiz0zuo2&#10;wygZnfv34TPI0+UjLAoFpJIojABrKRalypUaG8SJQFwu18wcMHHOsY0l6CwmIOsO0bKRU4krw0xj&#10;mRjsxDGBMXy45lF3u/00QtDaKNoblludGGRgr+cYvkA2jSdtEcbzbVmCSeP5xJSf818/z9WS9lmp&#10;rU+PWvi5LR1RkEj2U26XlNGKtFYLnoxSWdzhfuxkRmS8+6bHjlxWtoe8fXf6NNdOJaMchPLM8Clk&#10;fEFeFP1daiiXcD9OltQiBkOYIBPUSv1lHOpDyFC/aZAKXpSCQijcIotIWBnCgIz4zlpahcvQspIi&#10;Kn7rr6QOkjOV9Ze8RsbVApkIpgXilYUSyRs9BmgPcMdi/4rSMkcWyB7Md8eisNi7SLsO4+R0HT9r&#10;5tDf0BaRns4q4zhwLCttkzzf28/thkcrientyz77dPkUEqNAH0g8T/P1c/6bz6tHUWfUuhfZ/NDP&#10;bXdzFiwqs6tZlQppuhEbslzSsWz2N2jRDqWxrdyUdE5HsFD5H2J9V9VId8Z1MrsqVnPfIMSyLhE6&#10;t14hnW7QdE2v0xFZqWoSHRPbDOviBMvaPvzcbpKjS+KMP8pePcODxd0dq5Pa0X0tT+8mTuquo3es&#10;9JVNfQAotoOMq12u5kwdJkwhOPhlZXs6Gl1tduomHcRVVRA4JZ8NQ3f2RWDa+u4uTgiy3NpdhVV/&#10;me7H1V68a7rva1aKcl+UTIu65qnXzFNncwt51iJ2x35SE3bDk6hHxObEzrBNJrT7zzBrvzvWjCth&#10;YPvKrqCtLhw6NzuDjJR3Kqq4KPp72UgyHJyYtx3GEOn8or99CJlbGrp/5Lpm0kvGp69kQLh0yMub&#10;FDbrJhseKW9Ld4ahiix+tia1TPqsAcwfc6pZxyVTTLGkcmxmFgq1LeYKgtpXTOBpAGU3eCS4HlJe&#10;95BXyOS0Of+biAO+gKoEcC+Ly3q42BvPzI3zjERR24HGKghTr+0LiHp3QwlvtMpdZpSQpaWO5/E2&#10;2u7LG2smwOecW1XZq+qwfBpZaJWLNk4q1yvDU3W9blMIa+aMtktQDD1y0alIf+lsnQpylUEUyJwk&#10;szhaz8g2YfgIMsFY3k18EdVG4M+fJskLieJh3Xi2DHMiM3ucGDoP34FMbTPx7LZThKozz9E8jFs/&#10;GPUwFBTG9BieUwJwk93QI9lZlQAmZOZfzTtSd77oPIwifXldJ2yTYUV+UL4N883amzNsE6lTJ9e2&#10;Zvy5uhK6fJom+F4z52a5pYFID6kliRLSAQiNne8zaXOoxAn5K65mq5DJ63LpOL4HINc1k4Om/IGY&#10;NzltQQZnayZZwrWprIAbadus+0YSP3WVFA3mNmli5EAkZLCX/rVDyOThWs+T4zQiZQOyskZyM9gK&#10;JRjOm0GjzM6HVGcSKssFsvWx0EaUywVRBKaIK6krZpxFP+e/43lSPPw8UHyC/Jz/+nnSMpwdQWg9&#10;gzrMys/tNBXy2IS7hIKHqypB7C73U3oSiKg1F4+UHpux0MkdXRvLm0yLNIFJDVjckBxE2nYkZOrs&#10;02gZW8TEvYOsVXcnBDbrKusvYwqPobki01hsc3IOQUlODE+ofKVl98kadKCHLGfJ0WPI5Di4dgrA&#10;8JdKWGSbdGsR9LyCIcyQX8JSM2Oek0jE+w5kko28kTQBIsO9fhqx1tk19WDLKf+CmJ7zTfAOS6k5&#10;XjP6qLtV8Q+yy+opV2cpLwpTINup9X0mh5ujH/RJDoUyI88hI/FtWWGfSi+e0UkFWU+EoXQRiTYP&#10;w3EYNuTvyXM6h0yWDBkJliO6h6VgG2rn00lhim0t2hmJkcomDk0Fvnhjn4l6KbMw3+3ZSEYnhM+n&#10;DRl2Hc7yMay8xJw3BJFVhRfOtjtVaiamIu2Yte7zKvsMaZOJ4oldk3+kl9tfRuhP/PV0n4lB0gDF&#10;i2IjK5OKIFFCRoHKwvy+ZjYWCzzmPZIqztaMRUoiUr6rJqyVhNCBhOGGEpnQC7Yxl7qXTz6SB3lF&#10;W2wXq6W/2xfFvV+QoCH702N49vL1t8/WjMY10iJ6ZGr6tFiqIV/iWuou1Ydlhtw4VSoz8T4Pz8eA&#10;rGokb+TVxUGu/4ii9+HDNcNJRizv4h5RMn8ngw1KOO1WJ+7uM51g4AZG5yWWp0ieWQWVt2uoD4dL&#10;z7ccw2drZpukFyXxXkhI/TFHkNEuob4ZqNJwXL/t4UPI2DkDnRfbVjmIFv1qyLjwbfVQs3Qfw2eQ&#10;4X5oe5715cDyH3B7evhC29Q705osh7tj8gLZ+lhoIwghlRDlW99wq/uaPbw+L2erJ9FNe6D4Of/1&#10;99Vsy14GnGndHvJz/uvnyd/q1NozeKbvb/kRqozb9BHHV5CnCFOx3U4O2OZVp6IDI3zB1NJzwC6Y&#10;20OWKWqsX3MXSJnoNts1sY3I1HAdKYfrnB2R2qS+/XE+YADVMkehxS3jUf2Y8QFUSoU9CjM+l3YI&#10;+K6K4ateCsJhcYMT6RgVxUOFklZpFGK94cbFuYJIiRmjly8V8MRBpYGH7EeUw6UnTesV6TjWhiQS&#10;w7Y92l1sis6EMLqW/jOwVZk5ARaWXlerNnE+jjAghcFPVQqS+Nmy/DDEWt3heJnYMo+u2cSv0HEh&#10;75jUPQ8XiQlsoF9V24aCRtTf7JOJC4DdK8oGnkvf7Uf68L3VwtYsY0bmsVm5KpkHkuFwdW85BX3K&#10;fYPO9pbd8RG5pi6jTsoVkSS1KnXI2y5SlRYUPqAjsFCJq6U5Do3fT7RKVJZMY7Mi3OGLGit3m/XU&#10;u3nFlHQM3zxqaeUJusoSFSVWrNKQOCbeBpXbEPjKYRw+vY6scsX6K3m6jFjvEp6P9D2MT7OJXYvA&#10;vFt8tlh/ivS3rQB1mXh2hGxsdKwIL+rKnalLGjGY7ojuE8PT+oVJvuXi7fnkKsFQy+2TIvPm2fwu&#10;3ajcM4LmDEl/d4tTOYa6JisrrhxWxDof9XZdBSIiuVckjBTcQ5yK/6bna5N2KVl0PGxJfQZZXjpi&#10;BUEJPee5bxdeCTnDHg5D3j0jqKcdH0IWtI5OkF0EG2eyBUITstA9c04Nyze1DB9CluHW9ae2wJlf&#10;NAW9D18gM1P5af4myGqb0rVR4h2V85IojQ+so+Q6TAS+R6OFnnNvEQ4Z4oB91pdPw5rUvP7RPpNV&#10;xD2sHr5HYUTq3Ndop0dyCySZ+uunOwFSHtgrdIcWerbP0w0QQL5sJN66nn9F8nGic0Auw8Q6zxVJ&#10;AmY4r/uxgVIrbatv8uAkl4mRv6oqrNyMe9gu0XWdzgoZZo/al59mMDSovmbVIww+K4F2rGCpv6T6&#10;FMas0baqw1EFO+qiFMPdIBiQyVHtE7tZb0IgBc+qPy23YGEVMhkd1xruoAGZDNbuZJAJfGOfEaK9&#10;wI0+IKuYVYqlNZ6NkCY/D60n593VgzPaplR95LWQ1Vkdy+pNptL9wDbkWOMdBADQCn3okGrhzTyE&#10;zIGGGeenV3OFqbxUokAMM7okGSm9pXPP7rq7QLacTm2HlCFp7O2j6NB5bwpv+Tn/9fPEE62jKCkk&#10;3HTT82/+/d9+ffNf3v6///l+KpSUueFTO4ypTijFrUgK63K0aMqGs8EL51Df4M5sBg2S/e7Voaki&#10;WqtrEtj1UNPqsVtjw4C84HS/Zo7iUFFNCWPNJBsbJWItKx3BnIbubCo8hEyXmZ48eLG2adzHp02i&#10;VwWXPPZeOzqcAGeQ5TfruYVd++1rLqlRm2FdFebNuMsvuB/PNveOFY37YqaiuzExZFjXnTsLPVwz&#10;zHy4a9jnqk6J3PtGXisgici7LzMle2Ll53JBZT1dqUGah0+8L4riXV/mxacvAqsI6T58tuYi//u7&#10;AzIL6Qd2NzzpLX34EDIxGVvYQ2vpkKn+HxVHV8WkJPT24TPI2hyb4MMKGZBhFZ14u8I+hrFCuz++&#10;WwNnkNWAcei28rwVKcxpHizuClnB0X7c70JG8xh22xWyFG0zZilbxd2BJTHbIR4+XLOMAfOCK20T&#10;GKHNfrL166kqHvVuKh9Clmg1e8R7tZxncn2IbxqyD2zfZ6LWQ+d5TNuLVOUtvM3+KNG9xkOYr5/z&#10;35TCX+Js6fvSNcLp+a1EwjGkLQoFQuRc6zXIuuhB3MYvlmGtxgsXmbXhQ5zO29Xf7UhrfcGM8k6i&#10;fbgZ6R2ylKotj1xwRPx2ZKpjhV06jazPo2V0gdwV+Odwyp239J4zTvVaOZukfBAO87DV/rEyaLNH&#10;b27SqSLyXR3s0nJ8WnaCz+a1SF3eui61dLBv6ObNsdE/be9ah6zz04/uVf2ggGBqRmDP3hkdkdIH&#10;H0109k4FAzIu5M5krzoVrQjxG/pta2SHkFsDp3wXt2f1L+BO7rlwsjFrFaGyyc1R2sU+5zJ+uk4d&#10;VyofLuRF98quGNOoUanxk7tFrl7vA/Iju8IfLZfQHBe8xGqpS16DBfQTMR9Re4u6Wi43wULKd3uD&#10;kDOwSsXqr15CCdjUfT09WODNJ5NDJnkYMjx5w8uNo7mzdFoFZYfn/mGls/rDl1wNsDo64NzLAlGT&#10;YXuSRwKJwVLsS85vrkeu3bK3VCB3tqMUqxg9QjLW7Ugu4QxFVkEHi+Omh72g88i866Ok8FmXoGwQ&#10;ZG058U76YDV2x7iq2KrXkSTCHhJVqnclKXUXNmsmL0Hpm9D52Wq3r/b1QCfW6caHxyixktx55ZCw&#10;8mOw8D0zqs16ENk+XhtcEKkzXdxFMiaEbU4kz5IsBUWpU04ckZ4r1VdL3MPyhNzFpIszJIMcG9mj&#10;2VT/MI3PrThcO1VxgOhi6UnhYbqBZDiTlUDdZlszilhOt8t2SObc5vFSGONGwFORO/MhOqplW5K+&#10;WuSK5a7MjVhPH51Pgfxp52L3W6KWturJlFIPgonZfwtP7ifzOsqJ7wcIuyfCoUd7i0HfE7XlZK/h&#10;au7/8JWQarqq7IF5UtB5B8uJiPjgGVi6MlrDpYBvSbJEwPSULbwoqnmdwKpFgH1UpDuo88zpuVVy&#10;nA8Q1xUoR2r+MImkplUaXpI9U0a5IsMcWx6W2KCj1arNqzWT8aqJhoizexlPvTTHqNLK4wBh/Kpz&#10;yvlqUSJT3io7qhqWOH/d2xmwOHqLY4PkrN5sUF7lGyET3NVUBOSMiSdG/uJYz4RkxHzEbvuoEieT&#10;h8lguUHJyvbsu4eUr85syhW4gDAnRaS1pqh8owRYg0Vo3HDrUuHS9SHdsFijcVTOqSqx8WTpyjVs&#10;QKhfaeQxei9nXBqf2TlThzJmWiXtovvPZZXU8DoXqvVsEHrepV1/RMm60coZZfQkVW3qdIBYzGj0&#10;C6OsLmxdxmvBR6EFonlLydVu+4oMYBfM011Q8w7y92P+G6Yzwrh34VUeVmdJfmynu4jLW5oTWWQ/&#10;50WhdvYkMCLw5MOUUTBtacHlg8O0r4Dqr5wr0ty6GPkQuvFuwqUuYHSkAVGfvSV9TnQRp+3SL7Dc&#10;b5wTIhivrPDitMomjf3DpJVazwYTS8fLMinOWNDVhXKM7Fwn1T8+XOTf4S99egspNHDAlYaScKbl&#10;8S0udeNMhG3IVkdslRJsSZiM/wKfaZfDohsGMyKOowbJs6fLHVhdi5jhXdLNyScsYHVBYoYjlW3O&#10;/80bDKdTKZgOv7RJdIlcZwVUcckFdO6IXF/yY/Xl2ACsH7c0IjUdw6Iun0YTyXKReLq3o8xS5B18&#10;E1nC2drPcgsWgZncjSoSkFPoG/HvvlSUY8B+K1gIM3U//CAEhW+AbTW1gVclr1UZL7mQMpG0FNLr&#10;Ky4go9RoqIVCnrQpX+h7u1qOcAoYtRjAFTejUWSXFQHqyMWvOkreTQhquUUzkfEILNTer45QK/Fq&#10;0NGK2Hng6h7IJsxgqe4Zq+1TPgKLIW+PiEr9FFGdeBcVS84HRTZR5lrBqt2pSUqp1Tf2Vhyzv6qo&#10;YwGLe8hIxv21tMoBTW6e8hRJ+SDl0UGZTr0bCkV3fLo/FkVQ32ZXJ7QRIgIr71q+DimmLwVixJZ4&#10;ut+Bbn5MOwwSg06eloXU1khtawyGgjjSbIUstteT2JExLMDN+dhiak8KR2NRHR0U7sAsZvxDYq5G&#10;1VULnMMEWAEZfGCY29C5kC5myRzJSFhmuT6OHRgp4qIiGmAsj1dYCQO1Pq0NwqPtwrmJWnXXcWrn&#10;8jniGyuLgnv6XJOKQLrPyaJQhNL9qmtK0dWWWS6L4vGXkRnA40jnRtbP7dT8EqpEVaTh6eOTBLaq&#10;oiZpma4C/KhSzLaL2uISBprqA7Vvyrmr2KIfcyjS9PwBc8soCZBJkWq3G5bBEcPBjBCjaMRMJk5e&#10;OGCthViUK7CRuPjNCztSRCezAOkRBgc55+okI7gBOB9mPZWrEy3yasH/YkKRL6T7HGLKKGk3ZFjZ&#10;PZzE696y20YjsqYqjpCoU1Ru7y3+86yPmF7tSFYfdu9tJ5oxygalOnOXpLjvD4HYEIVTdKVkbLP0&#10;+nM4QGPZWyRpZsVQgk7vXR+0Srr1VzAFboS06kbCPi3DZjomRGhOi3d/sZ/YkMx7Iv7jazqPqBg9&#10;Jo02rimg/22BiZJmfZCkwyUwSTe/tLvISATT5yT8irXlviCdltoMDrApCW/WkqWCexh8tm3BCMrk&#10;maN16lbV3NDxpimFOyZNRptB8OnZ3oTZsJKzZc2FTNRMzZ+FvoJM+oR42rO9d2s3CpfVRUQtHpOZ&#10;hnQtrdHHY3VC8yCn/QYDnt6kZZ1SxidZNk2Ia1mW7hsoe5lnKI6YVwqc7efALSa8slImmPwHn0+q&#10;+hc3LXzCR5ssFdWahw5ST2QVh3TltEage6a7fuin/DfOMV2UaQDY9l1+xGD9rMpPVUh+x7nbxIS5&#10;VqsYZtAn5mP7ICbbcoHIRNnoP+qO+/x6dLCSvlCR8qazaYaeacytPK1spoTgp7brGSdVxkdtxjGd&#10;NxXYVZE87Q9mmOy13Xq2MAc1SROsZtZEh2i26u83EQzqCHACwXRqfEATO5gIB3Neag7wUZbP6r6W&#10;/CwMHR4zwcTlZc2D3VDV7m6dxnHsBHqplSTEIdmw+Y6f8l8/7TgilRyE99and+tRWbkpo8/KbAkL&#10;5qXXw1muUh5jJt00Mp2Vob5bzw4mSr1ZvqzSapuhHdlRoutsF5jTID0p7sBka3LH1fggPH99nWxq&#10;IoHjrsKead/gqnZOHPOP6R36M7Dzy75tsTLg0DcW2/HBJLB6kfllcEyfEM2d8itdMNSFEtdiFGNq&#10;2gnuH1xqr+bB79hPm5l1ZfVXUCknr8t0OEV1F0yII86HuTuvE5FhyYyZhtGWWK1Q6q+Aqe5rucHj&#10;Te/+04OcWmuc92AiCcxj8AmI209ENQ/C0JdO2tObXBt+QzLPnxWeC5lIA0gkkHyx1DNOb8IOs1/E&#10;kWSG0VnJILLE/8zrnGDi1F7CxZzgrg1wRl5aztQdrDxOOk7a6jqN4bN7KMk4R969cbCnpyukpBV8&#10;tZ1TsJzCxLEB+2BnQJ2QpkEuVAvZcIbD8SYuyfWq0YGmq2idVgh2iY2cn4mBGwxLVWFO9DmdiSFK&#10;+jrHaSICk6bu2TrHCeZ0qwPEDJNzYGnDUQ+PRYeJ/zbPIW5svLnH65xYiqo6q/KBvy6rPNRgbWm3&#10;hX/Y0pfL9fjOFmalT/ivpSJ3l9L4L9/xU/6bEhvdNFdFaaZMUPDxDH3KPkj6pM2uqgcmHE4S+wsS&#10;B6onfZK7pNBlePJo35A5FpBqxhUntW9NY1GhTNG+aXHETrQCM3ig9WzP4USfX7I1ZZ0T68Aaxek5&#10;I2E6pKhZ6TE5Wuf8JjlPS7xg8E+8dGsMYxrsetQZzOnNi6KKCmTz7qoqzZwX4xLtMqinYrP+Sh43&#10;8WyO2rLOARPEZi5U3+wxW+o4qS34m2BeLDiIMSNuhC2wC9tnDRMvll0h3NmYrSTPcDvWiThcivSn&#10;z+IoV2rSdJDmwW6uH8Gc35T/otDtPChvS1nnRH3qg9ZztOsO1l8XmTXeNPqms7IZHKdsDB6tE1lj&#10;joyZskRYJqZ79ZhNfAg/nTpTntLtZHNcPb+TKXN1/KLWm9Mqd7O7wys266/k0awz1aarY3cyB8lo&#10;V0LRREOTnwR+MezoCqX+CpijR6ksIN3INX1W8bmUk8QfVAI2DbIyyyyV8xHd3+G2SiEcmHk3Hpoc&#10;Sq7lnJ/y35gbNnrmDOyf3q0HT6PZGA49krzmKZPf5ZskMalJAC2HgrC5W2ngI2P4XPLL42bpDk9J&#10;RdrHAhvZpXecSuUUl0kpetEDosTkjZS6vPorEETTcOfjKPNlyUHBN+5qGcAqYbKAnVzN36HbhU/4&#10;6DwS/be9oVTY6glEpXcICf/vmlA9PLvcx4tfbkszu6UirxwjV35g9cBMrmYuS19zx+E7Rm+f0GWd&#10;lfK4sTLvuIUKiObb5vRT/hvbACXbbkcVH2kxfmq3nsm3xmVZeV+9CUbOYJ873Gl14yYvlorib/C0&#10;iYWQNbL0FJY5n8oeqeuoHTOxTAwPlUOJHruzvlvnpPZSjanki4mFTLybJLXFczbZ4C3v6Jx3T6Yg&#10;PWwVu59gzoOYoos+N3TIEeO60MpunZPoQ76n1eD9nHQrkuR0Ud40ockepl3FCJ9WKPVXHv+hrZDp&#10;nnd2GCZRT3sIkUgqxp5h4o2xl4KZ3ziHMBXLqGuwCJvLX8VNHlqi54Npaf+PWMT5bv4drC0tF+hl&#10;6UP0d8q8S4c4anQFOc2VCuVhwVdc1l9mrL6bARMQxbTKiRb8WFy6XuakdsE6dOUKaD+iIGmNiSH8&#10;KVBF2bCmNQZMKDPcsx0mz/vNe1ayHF+2dS+GMKfVn71arJMGSSmLuoCdrnM6Kegba1rLUBLhT0v8&#10;c3IVYF4nSR/hFk3fDJV2HpJe02HA5APZDbccXOrH5sHZHlUvu3PON2x6iueXe2rRq/IU4bwReU/T&#10;GVwar/MdsTyUQBQfeVunj2JAOaMAL4rig/Ngn81LRQcjeHfBq6VZnBDNMg+eWu1R8ckHecdP+W8+&#10;3WKxQjFdTnQbUH14dwTn1bSmINOEyYQhF6Z9jmzyeuv9CLiQTZvXEFzWsgOIYEunJYGwRTUcYT9y&#10;G1HvZuwNYf09lBTJmEcAh9rwPc6tuH3IR5ojlfokLXkWBQBbLgMpqoS44Q9XmWTwCTxHaVAb4FCh&#10;EFDQ3bzCoe+R50Wvndy9isS64XhRUl1TYuEz0aRJLVdpUvcu+JMVUHLooazj+6Lp1jzhSS+GwTDn&#10;Oti1cdjzq54pVqHUX5YKPR2IHLMvuRFtosmWtBN6JmYTfT7qIKq4BwnBNvQeEYn06zRoKIj4bsnJ&#10;YSgTPHWNwAKTtOksHcE1kBcEnsGEONKExTma9zGaUHTPRS4FxXXtwkpAN00DmiLrvsU46BWb9Vfi&#10;lozArKziDF0ySvlsoI/O80taB1FwVa+IGxDuURjxFCZOQqexInDzFnSvE3WUUFR8Fp4VKlIfRKPL&#10;VEn4TQbJjnCL1HK5D1xNbZYmGtItFHlsqFRKXtJh4pLwOsn6umGdKrEgbTK66bF9BebIXMYzjwVc&#10;BvWfEgn4wuOUna0TGkrNjCaTKH/ls2A2fddqI1m1Gajcl6GT/JZpHWcwR+43GU14SQpM2G1qoLhl&#10;lhIDOqqZXxF0v3NTy5SkDjGhsRSYsnhCSqJ9ZnZ/30/l0wdu8TDdKQRtYiY/i+u9XjpKFjhe6ka3&#10;MgkWbQarIHU6pdfe8E2R/gpPj89CRBFt8FJIcqZqMgeJLRQkkPlF4nYOwozb4GU/zeuDGwDAubfq&#10;g00lTZxpP+W/+bR6sYYGRw+6vGkACH5qx28UmE8ex3UbmVPQ14M1ZTRp9kVboowLYon1UEBwI/ZG&#10;Dh6ei3yTs1zOBM3oqelvg0o3qDohF07RMysHyWppE3oOh0r+D/qSv7D7CYwV/00ckhOfLBb2S07H&#10;gvEtDjHkkiM13lT4CrqGfen0PMmaOiNYofGstCDgj88moVUo9VfMU03oU/EkiUDX2U/8k510xIqc&#10;xrwoo8OESlNwoWNkdO6Cwy3MdvdTYB//fb0BXjnMyeiQsVnE12Eqwzr3AK9Jx2qFUn/lOkfNG8x7&#10;sZLmSjtopdr2UK69jTjOlaJ/Kg/pgNO7sn1HjU6hTyoq0UUaEuDQy5UH8kOlMxgjLaX3BbeV4hB/&#10;uJTjg+zqM/RZajQplvaq/M0dDgnIKWQszQCvD40tZlohZUHnqA0q3bkQL15xF3XwIvntxziEW4kl&#10;tM8i2qrqqWNtv4tuMC/ES7s931aq+uKjbDvVgCRf0EUc3To1Vvw3aEphWluBr6hKPMEh9AMptPWQ&#10;z8epnXHIHS4YIDnI2up6qCXMEkgq+u5kfRKFcM8tieVKhxRNYIYHTLYpaiJ83tCySZGMQbjDAx1p&#10;wQrViD1gg7f1aVkjn7a3UNn1JzhEICuYIJoA67pWa+JZrYF3DOITqLrZ9xyR9Kg15WJLhXU1FPXp&#10;8mrBoo1KF7Z+yH+DILhPTLEiPUyGRL//1g/tzhRKgyRivKM72Oe1MEjGZ/I7zl6JF+FbQM6GZoIP&#10;5qy2hO2gn0hAU4/YxIBn6L+xHHoB4BdIGSpGvTy9X496f8SBZWE1pwihixSLwe9YbFkrItW5+tQ2&#10;n0sw8pFxscSaaAdaDhRHGJ4YO+KPmrYBhrWaWztCEnVR9VeiBbxJxDaaWG6AkgNQ9vF+DBlgNR3U&#10;JDYriGUHFMVPaYhnxmqKH/LfnBfMsHdcGLkTfqjC8SsEJqy2JdI7fih8QutvS8HHVAnza9JXUvXy&#10;Rl7E0x6gvIXxUdT75aOU9JtzkIJTjjVJtLyYfApaPMJeu90zXZHwuZV+jRnjAne3PcbQkSnQT+2X&#10;8+SUOWGZfMN2FGaO1Y32GoT5LRrblhb2EOkklAzzQtGIfc5CnG4EUjleGNVTqa4pqYKov4yW64uD&#10;RMYYu/kI3gNf9rv3H9+GKvXH60+/NG+n/vGPHz+lh//jp//+9v1v6hX78f27X3/6b7++e9d+vPnl&#10;7W9v/+Hdhxd/fv3ux89ev3nz9vdPLz/T0Ot3f/zyOv4zDDjyQqDLj36jfbh87N3vL/6CF7WpLm9e&#10;//HjZz+/e/2pfev39wIYkuXDx0//9fXHX+LL7f1Y62+/fnr7Idbw7nc+/pc/Pv7w8Y9/+vCf/qP+&#10;9W/vf/q///ThxYdP7/7hPROFkb7+/c0v7z/8+NmbTx/0gfb8Xz7+EY/zjxd//e3d7x9/4OUfP/vl&#10;06c/fvj88zb31x///rdf33x4//H9z5/+/s373z5///PPv755+/lf3n/46XNUhi/av/748P7N248f&#10;f/39T//8y+s/3rIKzeLN//gzk/j1J5Q2hMXvr397++Nn//Lh1//99sWf33/47YcX/8L/fxEu5Hz8&#10;n9sKQNsf//j+zf/5+OL39//wy+vf//T2P3/84+2bTwjdPne+HQ/rzVj46x/++vOHtmnM8cVff/wM&#10;AUp8O5UIXOVI0VZ3+fqHt3/99OINT9CkqjXAfCPFEoO2C05/6c2/D1J4/WcIpO3Kn35qpPL6hz/9&#10;lMt68/733z+yJf8Kqn/+7d3rHz/7D5+/kC8YxfHFX16glNLhKqXO5aX/Nb9E0Jss5W9e/MJLioAn&#10;o7q89K9oaxMkBNHLL56HNL9Eci12wnfPQ4KPFUgs5XlI80uChIh4HhJkMiCpSvPbA+zNL5HRphaD&#10;z0NCUE6QvqDf7avn1zS/ROiQBhf/n7JzS25s12HolGwn8WP+E7sLPlUJ4Puh1dW/jdDSliCKAkkx&#10;exw5f5ZSye1HfKcG5ZESb/88JlZ6WWLtvcTsNUiPCaYvS4RBL8JSg/hOvByLMXHu/lmyK6JBekXg&#10;Cf9ZovIpbTLPK6JB3CaImF3P3ynCxDZFZ3WxoQaFLSJ3xlbveMImCeGeh8VD3N8vjC0CBWJcvefp&#10;+kkOpzDVoHfRQNbSmfx605NEjUxDmGpQFMlkXglTveu5lOB3C1MNwhS5oy9hqrc9tyyi22ZYjWIL&#10;w0qCanMu/i1CjkH8NzGuRmliuvbW56KQyLyw1ShsURDvW8xhb37KYPDUb75Xo/wc9vbnlSlFIMW4&#10;GpVxkSN9HleeDut7UXb1Is6RQZEsBuuKw/HW258nWNrd3s7jGhRvgBQSeopx9f6PipzLsbDVqNji&#10;WBW2mgAICfDBjK1GYQv/zNhqBiAgzxFu5rBRvNjxvYytZgCmkF9o1kajsJUOoWIOmwFwUFE3iDWf&#10;zOjf1ZvHSaJ7wlYzQBpAUP1PrI1GYStNVYWtZoC0qiBILmw1yttqBqC2CMRmvlejsAXPi/2VWMnv&#10;zHP4kyIg1vyg8p5PhY3zHOblsGwRxPkWXvWgYotItbDVDJCe2ATaz98rMdjfX/jfXja2mgGwRWzP&#10;2GqUXhsJ4f3+QuKsrA2x5gflbTUD0EMHuYtYhwmj/v5C7k1p8SO+VzMAtghCGVuN4jZMoUPBUXka&#10;+f2FfC+CsWYOG4UteENwVBTpZSsNN4ytRnlbzQBcunAczBw2KhEF1HTn78UrXo2LhHvuNuf9NShs&#10;EZYQc/g9vIG7Ecf8GDUZVBSlhHvEuJoBEHWgSDe2GoUtzgczh80A+FHIH4ytRum9nKeiv3XIcxqK&#10;QjGHjYIPcW7EXs4rS9niIQ0P9vy9GpXCBRQOEt+rGYBnqQsvT8JWo2KLUunCVjMATi/FOoSpBuEP&#10;EWc0S6MJgAds6mwJUw3iWv7284535dSZ+f1a//VuEKYalMgG3td5AiN7+TVFFgpP42dTAyICwEOd&#10;WIPJ6vkzJYMNA9LBhjx6/JrioYPNJQIbg0JPQn6XcKEiMitbSQV7iSlsFLZSa0t8rd78pFWwoMTW&#10;SqXI31+YUgIoF4St3vwc/+QDiuMk73Vti4NBuGvRDfyicKF46Rf7eFCMi4NBUEYyc/5sRevNJepI&#10;hYPK90L/Leawtz/qKa5Rwr3O0+XvL8w6pIShsNX7n1PyQu6/GFejbsi2iAGcbeWh//cX8lSI8EDY&#10;GhS2OPDEOrw3bRBC5S4vvtegmEOCFGJtRFtY46IKuXlkGBTjQrZrxtUMkNQlEmbP3ysijt9fiC10&#10;pOJKicLqD0UKE6FysZcHRUgUb0js5agWfn8hykke58VBOahwFIwo1mHzBum9aLPFFDYobjIaIWGq&#10;aQOpU953jqwR5dHvXCTRV7FhlMm/KHsmD0ifyaTT/JlCh0+IXYyqQf95GmJdRKP4Oyr8J0TGZ1MD&#10;evtPHK5H/ymiuT9TqDnvYrUP6O0V3o2pZow07TN3E/Qdf7/vHZDjaD2Pqrc+eSwUARAT2CBMEYIy&#10;36r5gkta7tXHxY42t0f17rYsRtV0gSg/odqzqQbBTGjPzKh643Prz6vL2VSD2FfYMqZ641PbQYWS&#10;o/H5Xbbax0iOyC/q3e7LLPYG5cjKnfq8Anvjo4umroGYwAaRlxQp+NlUtF1/o5LMPiDN7M9mi7de&#10;VPgyA6IQZrLHxah646fTkjnyUZf9TQWjSjkJYao3PrlzOKznb5W8gN9ZxxTnlTHVGx+hMm15hKkG&#10;MYHJrBSj6o2vv1WD/LfqjZ9YlVHrPBt0I+5MhpwYVW/8FJYwQd0kVf99q6R8mOBMslJ+UagJOfPF&#10;t2oQbx9ExYSDmwSDP1OsWhOCH1DS1dHfnCcwmTB/pt5pAOdRDQgRZ16rhKlmC7ssXg3SyyKZ8b+j&#10;ItuTe7EYVYNQyJGEK9yY6IbH1OsuTDUIU7lkiQnsjU+wmawNYapB6NJTPUSY6o2PKRL+hakGYYpQ&#10;qVmBs/Fp4BH5yNG5SCb977STS/SDPTGs2fm8KbzMjTjS9rFFVpGwNVufuiJ5zjmPa1Dv5C+zMpow&#10;eFPIa7+w1SjmL2kI53ERl67pSMs0EpjPxhZGBRtS4cUsogwaa4QkTZx1Yez/t1zl6KalL+Pfp74+&#10;CQSxMY8fbWFYIz6jxtY0QHHvlK401hpGAhN1jtR3ayZI6TNuhcZawzjCyKRXY2syoMI42RzKWsPw&#10;OCgpJY4W9Ej93ZKsbhzshSXbNIIcsUqaEMg4JJ1afbeGYY2xiatD+tnUmuRQUuHkhWnnl1SvsYac&#10;WWnKBoY1ekSYmRyhJwl3CFHNKhkYlzAuEWYHjNSThUwFO7O7B8btkriX2QFJXvo9NlLSPhLqM5cM&#10;7L/Il5rJJgWqMpGIo6w1jHgAD5VqJpsUkrNM/UAztoZBP8yImskmBazxuiR8bx686wNgDfGGGttw&#10;SXKwTGAFid1YQ/ipmGv1onj6PLibmRwu4eKTC/GZuZLW/bcmE3C/i+e9d479L4yZJKylZnK4hEQq&#10;8gjM2BrmV8noP98BWXNxf9cPrrHZHTAKUHY3oTRxd78OzO/uFIr4/ZEw10O9Nr9bV/zCPHMlhekX&#10;BiuT+GnW5MA8KydT9s9aUjHNEyYNxQrmT5xkz5c13nPc2BrmT9PRgqYkINVcxA4YGJE/io+Jt8VU&#10;MOixEW4wgYOFYY2InOGS1PzpmaR2hdoBDWMmqeBnvKC0FCxr6a6o1mTD8LkIlpmxjSYUD483K8OT&#10;A4s18mEFK48qFKUrjwaGJweGNRTKZiZHF8rCopyYmcmB4Zlzx1HWhkvo8ke9S7ED0kP093Nz60i6&#10;u5nJJoW0S6I2orHWsJS7oIyjsdakwG0xLTyNtYYRqeMmrMbWDkZ6PFCrwFhrGHdTVok5u1dXSlSG&#10;rHpjrSmIWz7VzdXYmhSoz4BnqFZJw4gOPun1bL5bk0L6BiBxNGNrGPESUnvM2FYnSnkV9SaY7li1&#10;A6iARtaCGNsoRZHoKI3OdVCkot7cBkg50N9dygMVJXbEPA4KY5T8E7E7MozHGMI0s/wHFWNwuZnG&#10;YQSqjLgEv1Gm0mSZoiNmQY7IlJwWii0bN2Fh2W0q7JQGQb9f7R+sDQxr6umY61pbIwxIYVmzSAaG&#10;tXzu8wUndVz+xvau3qJWycD8TA4jJKGL8/58xR+VKulcpNIZN2HFo+lh92O228LYAgQaxUyufhQJ&#10;k9KCpMZefYAUjlQ7YBWkVJikdKaYyYWRGIdfYsbWVEIREpUz8S6KWGvrwflrvIQRkRJyIlXAjGwI&#10;KN3c1WEzKtJU5TFiKy7L/dEIel/dNA4jkPendPjXVZ/i2vFWaT7aMALWmBIzkQvLV1PWhhGwRpUe&#10;Y21hyYQ0tEVnwdo1iPFJDDPWFkYBaJNqSLRirFHbS8WvF0Z1MC6m4rutoJTQpJKGUju3fyTWqAJg&#10;rLVLwraRM7lK1KTlmHoXFCbtH6lXySfsQotsM7bhBL3fVo2q99sISzlrqIMmluSg+GTUBr6boTWV&#10;IHzNhJwP0tR2LUYmdqpqUoy4FGP4rcbYEgkBV1PUg/BZ/UZKaqHQNcYaRXouNd0Ma40qlVKjqtQL&#10;f7t+4g2/gpcp8c1GYkpWKqX7xMgGhTFq8Joje0Sm+NURZ5wXyKBSRoRwhxlZkwhSGupaGmONikaS&#10;TAJjrDmEtz3ubMZYoxBLUZrQLJCRmhKgUtnzUEYvkJT1MWJiZqBg30RHTGmFRXGHekurz57/o7mA&#10;N2qVq4+fWT8x18MkpwljzQXfyZ9X36xRuMZMiVogzQU8G+eWJ5Z+o95XUXV+Um/2j1LJ8VHqx+ug&#10;YszdREd2qo0N6h+MtUPByuefmMaVq3IsxTM7L5CRnuoFMii/QEZ8+l765u40KL/0aSDxt0AIHTt9&#10;wKAiruNd1UxjMwgEQhzGfLNGEahL+wBjrLmAYpy0UzPGGoUxAhXGlxsRaiq3K5nFoDBGwFNNY3MB&#10;xXMJHZuRNeofvlkzCLlPvC8YY41CBUJw1UzjSFG/+WY/xrsaFOGX1NAVC2TEqCxgfqMY2aA4O0n5&#10;NUfMaFhJz8r158z6g0qlIHdSj4qVug5IZo2xDx+EFBQ1smYQgvb0FzDGGnXj/QNdr/lmzQV5j1AM&#10;kj4KdbFgQkym23VUqZQk5K5rRjYMQqFRmN+MrL0JSqfwqY2xRlEdn4uu4cYUL/+dEIRyeJzGWKNu&#10;PPZejCb93XijjPEgZ26eadfxi8IYCn0xjaQZFMxO46L0NL7rzv/+xq/k8olpXBQz7xbIuyryn7F3&#10;p47zN1sUxQbd0if0XdPIwiep3BhrFAz3VImy3HbamLxTL0rfqd/Vqn+nEbUIqc3qozWF8Mh4QRFz&#10;3tU8vNXQYk0FJxYWaypfNj3aas+Q2EfzA/PZBkbJAeXuUzJ0rdmZbBjxvHd+/tEF52GrrXGLpyqF&#10;GVvDeNQngi4IksZbY41OLUajuDByMzh4lbW+y3Ddoq2b+W6jZOWZnXKHwu9JO+RaJfjTKZBy9EUW&#10;5ndA2r/97TckolSJNtYGRnc1hGRiv1Fyv6zRyuLxpawNDMEIHbyNtSYFHE+qqwldEcTYPxKtoXpU&#10;I2beMNxcOoaZmRxYNjcb57zfRsnK2Ch8olbJcgnhYlMSh4Opx0Z8VKl0P2Dp9G0U//DiWEOfonhy&#10;YBGa0FRAzOQoWdndfG5z4gyMnU0nK/H2hPMyY0tRN8MlA2O3EcoVgRGuJGON9my8a565ZGDMBztH&#10;WRtS4JSiGJ+x1jBOHJwFc3Z/SFIROpiwIK5qTQmyLt6+1SoZUvimrZi5+3IsjTXcQvP2RHyoYLgy&#10;pFQZnhwYHS85hdXYhhT82BrG+5gd23AJN0T53Rr2D99tuISC45ynZk02DLf8HcQ5s/JKUnmR4KwS&#10;1gZ25WKv4uII6WaV8Gqu/JKBwSVOWUGUaKxR79koAhaGx0t2q+HJD0kqymX13QbG1TYN1sUZsFVO&#10;v+kKdzf7bWAZG2WOjLUmhVydVaCV6a4PQCoonZaVtQ8ugfLUmmwYqyQ6XTO2JgVSLqirqKw1DOZi&#10;JpW1JoUsZDaq2W8NY7/RxF5Za1IgVUZyCR3W/pxezyUrSSXJj2akYmwD48UNdak5A1aTSj8bspqN&#10;taYgEvzojKOsLZdQgEJxyWhZscajkvluq0plJqk6acY2fsm7s6HZb6tK5bxHF2ysjV9yJ3sFMj+f&#10;OKtK/X738zXWhksQhUFexlqTAvJ2fDWz30YDi4dH+0FzW1wxK4F8Dg8ztuESCiASoDFja1LAdSWC&#10;YXzl0cDCJTzRqR3QpMDqx5p4Z4ZQm0uIuaKnFGNbVSrnhpI9QKhjje7DJqeTxNaC4aUgVTE7YGDc&#10;37hRmTX5oUolL0Td3xZ2QSlncnFp+tNjQ7ypuoB8wlLUS323JgXOG1rbi2d0hLnzI5FcuZlsUsBa&#10;Xs/EfvvQs1K10bzvURN6fiS9xk3m7yeMSqWEWc48uYVRSctJ74bzTfgDhmNiXtKZuBkb2aomfeID&#10;RrBEFcBH4tzWLrTcNTrkDxgOHkVTxEyuMJWGo8+bUKKhEOofmYIMKmK4wlTyeXJ9OH+3hdHwjlI3&#10;Zmzjl1zYN6YgMxk8M7Y7nCCEb8TeGkYh7LzoirEN7EYGqfJeR5jK1ShFWY214ZL3671h5VGmXl9p&#10;AmP228BydKg8LOagZhJr9F40sdeBYY2u0moHjINBcEzl4tLprH4k19kv8pPNmmwu4SKWLlfmuzUs&#10;ehJ3oxp1ahqGu7jywJDKEMM1Yxt5Ks4T+apmBwwM54mu5WZNjj4VN5Ra5safHBix6DQLEd9tqqdy&#10;WXkhTBPfbWC8T/FsYTyFR5NCarvwuGusNYwHUC6Z5o1qJKpXQjo5Os7MNTDuRcnFMjPZfglvD1RI&#10;UNYalgNHVQCivFBtU2aSM9jcAwaGNUrQmDvOFFPFKeQJWu2A4RKazJM1b2aySSG5CaRDm+/WMLLR&#10;UUWo79Z+CapVqlKp79Yw3BKqiZmxjVCVo5SqVGZsA+NKy2ur2QGjVCX4TZDejG1gfGpYQY2tHQx4&#10;8k65HfHdVuHKK5p7ERutKs8/xKMNlwwMViaN3fhcI1blxIHNDU8OjBPn9VQCpGeTQk5Td6MaGNbu&#10;5HWK/TZ1VgnZcl9U360piLOb9orGLxm9qve5BgYBvZvunG9UU6KV6/rd3XEGdqMEHOeimckmBbxX&#10;/Em1uxvGcUNTEbO7V7J6gUlULGhhNuUAn7pOnNz6Ijg4n6YL4zpHLELM5IpWE7FV4rGFQXfu/jZa&#10;1xu0xfFtxjZ+SdoEm2orCEp6JhGiqwYtnzCqdnClPe+AT93qPfQqvltTEGEW8tGNhzdyV5byM7XQ&#10;hbXhEhRPXIXN2MbB4CJGhMxYaxjbFFJQMzkOho4Yjk42V1oXnVnt6hcFqd3ubi6BXqkULcZGN91e&#10;k1AJwafzTC4MfUket87fjXvvWPt5pEzRcZUsjIMKeYOIqn1NBVeuRhf11rEw/QLNdW3GhuzSNMxY&#10;WNQ9aTp83N1fI3ulKBIzor5bU1CufXjZxtqQAmEPyMR8t4bl+qCqZRJ56JlM3pm5Bywspep4WzFj&#10;a1JI38E8yos12TDUyi+6PhlrwyV0s1V1Euh5WVPClZYUeHHHYaMUjLFZaw3z1lb3GpmCyQKG8utH&#10;kiX+FWnieQeMgJXgdIDiuw0Ma4jTha9MFYz6kVjDnTSrZGBYe6a8iBjbcAkRDC76ZmwNS+FXfAVj&#10;rUmBUDhxHbO7Ry6LtdyFjbUmhVj7MXEuLof1AbBmV8lwCfJhFoqZyYZhjaia+m5NCqySlyq5ha55&#10;xoYwUZ3dq3ulLR5xBTO24RLe0S5Gp0Bqfv3I8OQPIaQzTw4sr3bZOOcdMAJWrP3k2e5sbWBva6ae&#10;zNcIWGMNx8RYa3cGa7SvMTtgBKxYS9kJY60piLeHrxz5YiabFLB2UXkdRPrqc/O2i75HjW24hKS3&#10;q0lFo/JqW0umoom9khpasFR8ouOdmcmGpS4JIUozk00K0BaegvpuDfNcMhVc0XOhn1RjWy6xnsJU&#10;cGWTJo5tZnK4BKdEdTsgFDDfjfxeEzNfGD8Rl8/sgBGwIlJBY2i+28AojEIwwjDXCFijMVRabPJo&#10;akpIQqZqhdlvH7pXGIilfObJgZE+iwjJ+MojYOXgSETaWBsuIabzUOfbCFhzTCWtQIxtuAS9AR6s&#10;2N0jYGUHsEqUteGSO4EuE+n9+mpSYHdHu2HG1jB/65gKrjAXYzNcMjDv4X01KcDKHIxqbA3LPQBW&#10;MN9tuSTaXDW2hlFkmRxBs99GwMppSg0QY21gnKa5L4qxre6VoDJPmWKVDIyZpM+T2QEjYOW73Ymb&#10;G2vjl6DdI9ZlxtakwA640F/YWGsYmggkjWaVrO4Vz4lJMdaWS/6TlJ59rtW9/lxxMM1tcWCcOOl5&#10;aWaySQGe5LuZ/ba6Vy4P3MSNtXYwiLSjV1bWGkYZ9XcFKDGTTQo8ynMGqFXSMK38JhhQh3AaCSgt&#10;9sKo6km4xvglI2DlUZ5MC3PiDIwrH6ew+W4jYOWZnNw+s7sHprMR4O6eyS+Z27ewRHqp7ibW5Ope&#10;vxCimprhXwODtQhPqu/WpMCTZELLgktW93rhZcUoGnle7Zm8MZMmj+oDdmFzu5kcLkkzJZONgMip&#10;fyQeFweq+W5NCqQjojdQO2Bg6Fepo2OsNSnwiPZSHQFoJDpjk+poFAYNY5moTkUfMCZSlZZkBY41&#10;OisYncIHDDJxMfMPASu7VEVDF5aipcrnWgErUp0I6s73gIXZGrXoUHomeQBFHmqsDQzxjKqDQY2T&#10;sYYWWN1xFobsXGXuog4ca4g1TeG7DxiF7zIl57N7BawsEVUfjrBK/0ispfiasLakgJpFsfLqXvF6&#10;ebUw1pYUfkAZL2gqwHJwuIKWXytg5WqajshiBywFsbRUTGEFrMgb8GiEtYXxI18qXrICVkQYSZs7&#10;j21hOF34lOK7rYCV+IXqQ0ZVlV6TKCnIpjXWlhR4kTF5wsT/xxrVw1SkdwWs/ERKypiZ/KAgvpsa&#10;23AJciJVgx256owN7YypFUFOWMN4o4e6zNgGdiGGDSmcuWR0rzm608BPrMmhIAQASh1NcZQZG3cc&#10;dcsfGFf1h+p4Qwmjtpbbg9tvDSM6iTUzkytgJRKEyE3M5MB03iIdjWZsBEzUDhgY92DqPBnvdQWs&#10;BHVYlGZszSUQFwX0DHOtgJXz/mmqpRCgrSnhJkxjW3OaroAVhwuqNGNrLoGROeCUtSEFCoUmieG8&#10;30b3Ssycw1t9tyEFqnNxChhrDSPyRIcvtQOGFPSL2OheiWDjmKuZHC75IYKhTpzRvRIc45xS1poU&#10;/Evms2FEQ3ntM99tBayEsInZiu82MHwgWmSbqNoKWPWb8MCwxhOV2d0rYNUqpIHxAn1/qtN0da8U&#10;b6D3pZnJ4RJqAFDYS5ymq3v9oWq2iuEN7P3d1O5e3evbmsi2Q/LSPJlV4qw1KRDAYCbN+TZyWUKa&#10;zKTQmZMAVT8SV4byGYa5BnZlqKm+f/aCRsCKNX6l8ScHxthI/jFcsrpXb225RFqDunsmKfXP0Xje&#10;AQtLhRV6CJ1nEnnyWnMqpIWxA2izKfYbLt1YkyqkhSE2eLB3zNiaFLTmCTekfmS08CTkGGvtYOg1&#10;yQYba3ommxSw5pRxFCMaa1mTamzDJexulSVJReS29pVUI5HZxL4sGBEkXltFnGth11T3NRlpVA4e&#10;a+jpDHMt7EocRNWf/P7QvSatQ/DkwuBJzm6zu0fASu0GyvQaLhnYlSJ6OTqOrEyh1p1J3C5xvi0M&#10;a7y3Gi4ZAStj48VbnG+cL/UjmckgzdiaFDKTT1PBh8eetmZPHAp8Fwxr7nV9YfhcFxV5+h4BK/uN&#10;2hTquy2XEPjjaUuskiYFxsaJo9Zkw/KKpvoW0SBtZpJMC3OjWhir5Ml7kxnbcollrpHLeuYaAWui&#10;VZxxwlMYGAKAZ9ovnr/bCFixRhsLs98GhjVSm8xMru6VJn4qYsgLWH3usLLqSMaDSMH+YWwNY5U8&#10;0EubmWxSwBoaT3MGfOhe0eYaNQvP6Tu2Kxn9YpUMjGRfCh4bT2F1r1zecNaMteESJG7UCjcz2aRA&#10;XRgoSI2tYTxk8rivvttwCYlGKXtyjAWhZqgPQMdI4iXK2nCJ9vBGLkssCPGGmsm+rHBww8pqdzeM&#10;zCakA+L+xoKvKYG1YGXz3QbG2Di8zUyOgBVrxHqVteESQkFIwcSaHAEr9255oxoYUTWEqMracgnF&#10;tE3+G9fD+gBYo36M8YJW90p1KGmtKeg/a2ZNru6Vqiecw2K/DSzdFB2XrO6VWlSRcJ9398C4mxIx&#10;VGNrUoC5yIgyXLK6V5j84dbkckniLGZ3j1wWn4vojBpbkwLnmzxxtt4rzwN4XWK/jYAVa6l8Ir7b&#10;wPC5OLuVtSYFf3av7pUCHzRaMWNrBwNr0sMbuaz38KbeK2Vg2DtmIptKUorKxNQouNoERGEQk9a0&#10;KGwlsfLsua54FVvqEjwobCntMPWLelzkuCiHZFAE7lJqWoyrOYRUCdJOzPdqFDoneNXYagbhGQZa&#10;NbYaRUWol9Hx4rH0HJIIa9KeFxWPQo1rJauMyqQO8nZSv5CSSWjtxRyuYBVbd1EeiHj/2nLrcFSu&#10;+nsNKnNoVDnk+9Uv1OtwUA+yTNT9YqSqVD1y+2tQDzT2bm3MpYRUBfMU9T2qWGylSP15L49MNSlW&#10;3JLPzsegsOU8nS3OSlqWCq8OKqUIjI6Wl4FeG+SWcMqKcTUKU0qHgCi+bd2xZRyBQcHyqosK9Tra&#10;FpJK03d+URmVWhsjTqX63LcRc5AjU78QW9xzxTocaarey4Pyczi8gb+tHO5Rweq1sbLUtLkzZ+Wg&#10;KHXwMNVwkdvUzFMXkXC9WPODohQxhZ3N92p/4wYFGNksZdjqFyLsRVVhbLXncKMwqrqyjIyVi06S&#10;4M58uHLUlI0zl7FBkY2QllTC1vAGUQW3vxqlfZuRopIojHxJrI1BJX6hzuURorL9o/s+c++g0gXA&#10;qI4RfdWKotF8tCXCVqPIH0m38/P3GhHqldulWhuLyoOpCnuPdPXKy6dRwVO5v6cDZnsaRdb3SFCp&#10;TxBFnJjF5pvrJXcwNY1NAgnlKDd75K5XFEspuCS+WXMHbpuKeI/YlR7dLEWzn0d+ymwo92ZAabgX&#10;xhHjahagl7JyOUboek35YGVrpKckOpg8GlJXeyUSQ4sw5zyuEZ5GlmMW4oCu5LW4GOaoVRHcqVDA&#10;gMgg44naLPoVnUb/YHhqUVgj8cBM4rAAMhlTD/Z7BK6RBF552BZfbFgglZTNDWKFqvTOoW+nMTbc&#10;AZcqF2fLulK4n5dtY6y540oFIhXgW5kqErG8aotp7KsHagRk4YKCR6WKzoW8CGOryYN7B1VjjK1G&#10;5XlBLfzVmlKzXzHVoGgtQ61UMa5VmiL6UY7HonDRnfe2QlOi/erBcVHcgJ1cbuSpnH53k12IhLI5&#10;mA2NpslM49IHPpVZHitOvUQ/qIwNfVyu+HBiLa42VXsDKzIlLqhuLR8o6+esxtRS/gfKenArMc2L&#10;iTlfFqV90xGmXvWeHv6QTjfFS3oN/yAHEItxUfYy8TOi1FTSMN7iouwliWzwHtcTAYH4YIuylz+K&#10;h5Ut+pqk9PrRvV+UvdT+jK7UBiEWZYMQvFf0uPCCTQ+NRSXybtK2yFr4tKXWYaO8rXY8EA1EuCG+&#10;V6PIdKTy1ZnsKV4+47K2GhVbRqaGcq5scXvmZmXG1ShkmuT/i3GNlvT7To0z8ejBNap+Iba4+hlb&#10;HfLEFs3FxbhGtsqzMwUGja3mDdKXI8g9r41Rn/Iclqeto09KlZ6aDVTNyK+NrUZ90WndlFr6Gekp&#10;Tzu49sZWuyrIC3jPMeNq3vhGAmGyb3i96dmgtZnijWszAG49FYfNuBqVnqT8QvG9mgFw68n+M7Ya&#10;9c3acHPYDBAZg6nWBgPWHJJR9G3S3HjLKhRZnuS5mXE1CqkR2iYxh6MbJaVaaSSpPlC/EBZJPtf5&#10;e41qFJ0jKjYxrkHxschNNLaaNyLkNzdn3itrXEhvEf4YW80AEQuZymLk07atdDVRtpoBNEeNylRz&#10;1IhMNc8PSvP8bRjgSS6Q4Y1B4ZjTu9d8r2GA55UucmYdNopiyKnkINZ8MwCB54j3z+fXqEu51l+o&#10;oStsNQOkGoPRqVN5stYhhzLiUmFrNKIk8KpHKvoEtS16DBoxApWfC0Xv7zzZnedwUKQxpFr1eQ5H&#10;H/qdknjmew2KcgpK+MCh3+MiFmAqSS4KZlNFMlH3lC19Lg+KbERV4B3V0tqiPJ75Xo0i9oi7bL5X&#10;8waFNPDajK1GvZNchEyQg6fHhVTcrcNGsXqpKmjG1byRXpzKFx0lKf4r+9LYGgZ4Z/SZOWwUL3Ff&#10;32YORw/6bh1mvtegsIVGU4xr1KDUV76bZz5CSfWVie6TKmpstedA/UH6c4g5HAUp8gDVlhRRcf1C&#10;7dsMSu/lEZCSIcyTnRnXsE04yqz5kYLS0YYCRsZW84bm3pGCRpjhvlfzRs4UZuN8pnwPA1A1xAjc&#10;KBXVXzlnpZrD5g12inoppSZJ20o5FDWuYQDKfal75chO8aMoXSfmcKSgPFnwk8XaGFQaWCuOGiko&#10;8lFusWbRLyz3bDOJowVFFvdQfdNoV11fDIGLKk1PClajKDmRKp1nV2phad5rKHHUoDS2wplS09jc&#10;QbBSpTqRXdwj899sYPqbNQ1Qdohqv4apPmSkSbc/k8foQVElsvSVrWYPvphyfj9UpNSlMtVYuWb0&#10;3F/RMxtPewSh/zCJTTqk5ahJXBkpT8Dwolj3A4MGVORhBKG8XRLnMFQ1MCIPztawwIVhmbRrikDW&#10;B6NrkElu4imqQIimeFgxC3FgSPFVJHYEoVea4Kp2BZwk9RNT897Q1AhCKU53N/UNeFluU+9mYOe9&#10;PHrQF0Fp9SAwKIqoUphI8MboQV8oChT5Dop3ZhccHT0ondFupnzhz6B4B3fB0amE+iQLzRQx/xkU&#10;eRqkIos5HD1owuZGzUxSUS0NiI00FmOrrx30n8JLFAw1KtJk1dzMmTIq0jsyQaMwpvBHjYuLANNh&#10;xtW0cefSrNhwVKSI6ZRKm0mrX0hq6UMFVAZF8rGqjUU5uLKF5omKheZ7NYqy5RG2nHljxKDpVqX8&#10;0UExhap/F03kalw8jzxUAGxQUChtRc242nGg8rtSGHMU1C+k1I6qDs1TWaF4gE9G79nzHRTXelWD&#10;kUT7tpXu0CbIMSiCt2GA89oYMSjBi8iQzuMaFEfDj6moQSSkx0WwXQlGBkUz68jUxLiGN1jz6hFs&#10;FKTUIEhoX9ga3rijHzVrYwSk3JlhRGOrGYDkKV5xzfdq1A2id3PY9xSku+kAIdZGo9DpkOttxtW8&#10;8XjSkUGNq1G4yvT7MLaaAag74B60RzyKNjDFQ8XaaN54EuRQPL8FTgneqEeVlYHyCK4eEgeFoJBE&#10;XjGukYFSLYg2B2JtDOp97zUcNSpQiovfTNblz6BwRd1Dx4pAU31SRREHducjm728GtAEfJSqbWDo&#10;0HmmO6/DlYCi7yFYYT5YEwfHngpmrwKUWvdpEHsmjoFRv1Pt5RWA5pnO5EAgbuijiCus8bFX/0nq&#10;JpWMzLiabihspq6wKxr1a6PpRq4Npromg6aARCoE+S4MsjFZAvcP0Whya8U6XBgZg6bCCZeFHhfx&#10;Bhyw8/daGA3zTID5PqJRZPuowNW42k1JjXTBvVTH63H579Uw/b2aAHCHCNyIPsokjtVPhERN/JCC&#10;pQWKaj8N5Y68sTCSZk1tKyipbV2oDuFsNYzCmeZcvo9olJPoQWqBGVfzBiF6cyci3j3jut6V47sw&#10;FM/m/CI3pWwRZ+cnimENSoaWeRAtU2lraN7AFvVfdbzzUQlJlK1HmnCYrzUo64pyhLQtXNGbmsJG&#10;UXhaXZdJIG9bXCsVyw+KZ5i8Lx3dDbJNy9ad5jrm1WFRZEByuzG2mjZIZkQmZJZho+iAiHNjbM3+&#10;J9XKzWGjKDZ3eahx9f4nO4mSr2ZcjSIJTxU6o+Nnfa8UDeXQOzPvoOgFdzEluLk4tS2eEE2Vs0XR&#10;hObHFHmgHuna4sYsxjUoCiun9Mp5zY/6E92tY/lBseIpNW5sNQMQdIxTef5eoxnlm6uQA4qjmkO6&#10;/SSFV9hqFJVhk98t5rB544Zy0X2vRnH+IzY1tpoByAWN6k6Mq1H0+6T+krHVDIC4h2RyY6tRD2bQ&#10;lFvFY63vha2LCTksiqclSsKacTVvUInOedijGbUFrBCj9biYQRPeWBTlwJVGiljX2KJqvFnzg6JC&#10;+tUUX6L6btuiszssel6Hg0rfzYvIZSb9fmy5/OJFcR9Kh73zXh71J6FvdK1mXM0bxAFxHoytZgCu&#10;DqonGQ5QzQZvX2ieja1mAF6y3Q12KpDaIiqMo38hucWGogbEGnQ1VO6j/kRso1zsAfG6zGpWc9i8&#10;QYKKCRBRoakmA9k91R7N2hj1J4FKdXwNiOoON/XEgba8fiKyHuX2DoioKD23zP4a9Sf7xBQaIRhf&#10;P5DvhSpZzWHzxouqFWYdjmSUdUhuplkboxlNaFnoX8ginHHhppg6EtRqLVgYylDUgDIuynMK3hjN&#10;aOZQvNDjONUPjK1syzP3jvqTz5wSduczZVAveF5x76g/EfiqTkj88RoY24tUWjOuoQDeKmgeI8bV&#10;KI4URKPC1qg/qc+LhEnYGhS2HibcS3JvzQZV5RDfG1uNogqoKlDEGdK2UnneLPpBaT9qpZ/cU8xr&#10;yn1Q2j9cwegPxX+ESI9ecjUb2OLqa9ZG8wbuBiV5zPdqlPaxR/d5hTiMcA7NQI2L2ByaIDOu9jco&#10;Q0VYxIyrUTSyTjmNM0eN7pPQNymMxlbzBv1NKHBobDUD3NDAqBjRaEy5SMGjwtbIPnk+4J8Y16CQ&#10;IpEkbGw1A6BKVfnt9xGL8pjCW5ux1bxh5Tb3EYu+41HGBxjZJ4El1GJmDttLSZzNSOgJddVOuZMf&#10;qGJ6g3pvFDWuZgBcm4uK6Y1aNHFRky/Ni0GNKzpCN4eN0vHeEX7ScCXZredzeVDvOLaaw2YAFO0q&#10;L4AMh5oNHZ8f4Sfv87xXmHE12+h3hxF+EtInGChsDYqfZ1KK6BDek4HH9mU6uywsr0Tmc43uM5Lg&#10;/MTz2hhYXr+UrSYAblK8GxvfZuSivOoZNQABzZ5D4mw8cphxNcy+Vo5alFdYIqMmfjgwNLAP49qM&#10;7pPmXK6gGTrKmg60RzhEZxdgdJ9pY5upF2uj/Q1zdI3mM41OEKYaO80ZqaRhhrR7/8U1T5lqGNFX&#10;M6pRfJKFgfbFmPqEqcNkFJ9plK4yOe8DI9nGVNQj4ldLCaXdC92c+FoDw1lTwddRfKZQoAt7DSwr&#10;w7DTKD4hjNdTRbAHxiuF0VNSsbrnkGi+yq5cGIJl0yUGB3dtSU3PwFKa3wQ2tl6o1r4MjOoA6uT6&#10;UHyiHzJ6r/vA9Bz2/o+6VGUvk1RWU49O1KR9obsuENks3IENbwyMWnVGQ0x2yNjiTFY3r4FRMM1o&#10;ARFqtC3Ub6lVdz5NFhY1haD5EXzGt07zXWFrHBRrq10GUvsuzoManejbuzbjGt7g5YDrvBnXwOy4&#10;hjeos/YyiV8UmevPTMKzOStH8EkGJ/I8c6YMLJ2S1dpot4HixLx9qXXYMMvzHzpRyu+oW97ApBdK&#10;pKUnnronaRJxXPMLQ1tiCrM8VieKrWS0CltNN6nAJYLKtMiZcZE4YyKiC9NzOAQAa6TQuxhXw4i9&#10;mAeix4dOFN/G3LwWRg6M8aN4Oek5pFPry+yvhaFCNEUCaaE2tphD0+ZsYXg6JjhEj4axhZrKJLQt&#10;LO684KjH6kSRAahS0gt7EhEVfhT9/3pcd3xs80K0sBdXDjOuUXySLcoKE2cKdRH6J+Kzmdde6KVR&#10;mLqa0MYHjBDbTTA9788fxtDbid28MEotmrcvMinHGBWXkR6dqWNhhEQVJ67sExWsSvCBcPs3RmEm&#10;VCkEXBpFlTsi1GZkA7vROUd9s2GP9GJSO3oqk15xBRQFT2N7WrfwmK2W/rAOCbHG/31MuVAcvhya&#10;Zhrb70itBPPCjKK/vxmZ9LxMG2MD456D7P4YJ3qMZJQ6PIzMeB4Lo9mR0fc8Rv1JPiy6IGVsicfl&#10;7RPJm2lMlWfhK37ACMUax/Qx+s9cqlRi1sJ433+ppT+yUUpew8RqZM0gN5a+CYWhw+xpJGB0Mdex&#10;hVEqOzoksRqHQTCWgkZnIp5qoxhjGRtjTQX4EWRAmyNm2tmnA7JbIE0FECoJf2ZTr+KU1h5f5g79&#10;GBlorKkqoAtDBYZiUmRAwte1RFIWPc7m+asNLK076XwkPttIQZE9vCvyCGtDIjd0MSbaB2PP2Hh0&#10;NZGqhdGZgmrx5r40IlKUO3S6M3ezgYXBVXoHaoIZG1EC5e0PDGspHGC+WxMJ02GtNQxrHNjKWjMJ&#10;1tCFGsdntKQoky6RJp15a3ShsZZa2GJNNgOlfwnFJYy14RIi61eTEUnB9/rciZzk/USMrf2K2z2d&#10;xsy9eiWl2tqoQ0mk4tnVzOTA4JJLDvvz2EYfmrSteGjn7zYwVglrUlkbLkHapMoXUlS1v5veAaMR&#10;vdFfHmY2Y5u7UAqmKlYelSjWkEar79YUdKUuWHS94rs1KWCNh0c1tobxKPpujSisDZfk6cZEArnZ&#10;9Xf7vkGUapU0KbDfeEIwTvIoTK9c2NCBmplsUoi13L7EDmgY1phJc75NiVGsUc/FsPLAsMbPNKtk&#10;BKN+lQzsim+d3IDzKhmhqd8BA2MHIFA1q2REo1iTu3tgSBC+LtCrGFuTAjwpmWvUppzdcIKy1qTg&#10;WXn0prAy1tQqaVLAn3+XoDvvgK1r+oVCmKcIMZNNClhDfmf222hO/2Eml0u4dZiiRgham7loPpIn&#10;UzG2JgW+GzxpTtNRq/Kok4RcY239ki/8EnPijPKU3Y0s0azJEZEyNhjPnDgD45R6p2qdZ3JkpOxu&#10;0obNKhkYPVI4cdTY2sHA2rvg43kHjP6UDEXqeipryyUXIixqbA27cn1gVsQqWTEpBcRUSUUOz94B&#10;P2l9ZtbkyknZN6l0KmayKYjCErwmKWvDJZTfw6Cx1rCUmHSRwpGUEqVFOGj228CwRkhejW24BH0I&#10;5X3M2BpGm2LEnoaVR4waH5QwoLHWFESbV65vxtoISyOZJworrA3sSk0rtIpiB4wilbG9BZ/nNTmw&#10;fxjbcImOzowm1X+3kZcyk+9SSWJswyU0XnQxvNGlogl8i+6EteES4vmpVHc+A0ZiGgViyroKa8Ml&#10;tMkhFG2sNSnEGhJ/Y61hiJ2pSGbuAaNOxRryD2Vt/JLMpCloziNDkTmrhMiT2m8N4y3LrpImBfxy&#10;mEtZaxgPMQTaze4eyWmWFhcB8d0Gxjsuzquy1kHUd4Nq9Vo0WlVW1g+/UqzJlZ2mKrdaJQPDK6EJ&#10;r7LWpEChCyoNqplsGA84KK3MDhjpKZ2H0OGb94CBcX1GBajG1qRAE0d6fJr9tlJXSrDHwTgz18hP&#10;eb5MZROzJptLbpxuCWsKa00KXKfw6dXYBsYmTaBRWGtSwBrpAiaCMcpVKAHBkFolTQrJvFa17x6j&#10;XSU4ybOiGdvKUL+4dSgvaGHXOEHGw1shKsFvuEuskoVx7aDHh/huI0Wlbrkd27gzBEx4xDfWmhT8&#10;dxvpK5VRLu7VaOSoNzrW5gOcPYWFEXr6MrUfqQ/VpymHKV1njLWBcZ9NYtR5v40klWRAgu3mkXZh&#10;OJRc2Y21IQWCY8kVFTM5MJxlqjQaa8MlPEny4mesDSwiG1O/8DHC1NAWHoaxNhSEY4JG+jw2Knv1&#10;KiE/hXeEs7VPGIkc5uzmuaetXdESmqpCH7Ab38285fOT1tqDt2sztoHxlp+0tuMOQG8x1vjcRvP8&#10;ASN8oao0o2EbazztOmsDo5Ip1fHM2JYUSKMza/I5klj2KEwp8u/4TzM2SrSYXtEfMKy9eEoW321J&#10;Qc/kwKiNQS87Y+3/SMF9t4ERxMbLNtaWFHLtEDxJ8kJ/AA7hl7ktopNuGKX1vhBTHFn5A0blj/Qq&#10;On+3kbkSGqOLhfDwiGL2jyTJAKWrsTakgDWet8zYBoY1lcULd/SP5P1TFbL/gJHVJMc2pIAb+jJ6&#10;UCpQ949EgsSTgJnJ4RImEn2hmcmB4ctcvgyXjGgVh/4b38RYGwrCU1NN058jdkUnmIQ5Y224hPY5&#10;quQbJWj6A6AdQ4hnrA0MJWmEImK/NSlwdFM0R+3uhtEa6KFK55HfVWPDGtkUZmwDw9pTFX+lTk5Z&#10;QzkGyny3hX0jeDUlI5+jeE21qB+13xamv9uH5BWtmunPxpNITwlPwpCXWCWfmtfbl6kJQIhwrP3Q&#10;lEzcA1DrFYzCQBe8XrEDBkYIiQ0nIr28ro41onimTuXCsEZ0xvglo18lPMZMqjW5XMIZYDRP9IDp&#10;sfEi+TJvHQtjQjCnVkmTAncVdEiGS1YuyyMtdZbEmlwBqxXqc8LUlCTUjsLLWGsuIdR+Vy0leQBY&#10;azxuKWvtYFxx1J6mvhgPAGONWJBR6iA0LhjWKGosIhgLI9SessZmJpsUSB1BwKqsNQxrhNXM+Tal&#10;UFFP8m5kuGRgPFrcUmD7fJqugJW0DJ7zBXMNLNJo9bb4HN0rcQ8yp9RMDpfgAuW6LsY2XELGsKor&#10;jftYiytieN7EjLXhEnJtv8x793N0r1jD6zLWVsCaO4dakwPjcZc0C7MDVsDK0wOUJ1bJwLCWe76Y&#10;yRWwso7Tnf18fxsYM8mJY2IKo3tNl8+0IRTWmoKwxtmtrDUpEGekxKy5daxc9ocbjnnHoSNVLWX2&#10;W3KjzdgaxtjYAOZGtQJWNDEpWiJmst0ZmIuguZrJJoX/EvrUTDYMViZnSO23JgVOHIr1KmsNwxoz&#10;aU7TFbDyPpNnOzGTTUHMZJwusd9WwIoyN0U+ztYGFhFMHpvOrLwCVkrpc3oba+uX8GiEiy2stYPB&#10;5POMYLhkdK8kDfH8YHbAClg1cw0MqRSsbFbJClhhZRdTGBhPCBw4amxNCogbyAcxa3J0r1jjsylr&#10;TQoUx3+hGTerpGFY4585cVbASihIldWm2FTRK9ZYyuq7NSlQ9Yf7ouHJ0b1yU0yWmNkBTQrUJqNY&#10;iNrdDeNdkRPHsPIKWMkfv6gTZ2D/YK1JAX0VcgozttG9MpM8JZuZXAHrN3xnNIZU0+pVQg+yp/LM&#10;p/AqSYsccWa/DSzyKu7QYpWsgJU8QtV+mA4UH2N7qJvw6F4jVEN7LHb3wMjqYMuZM2DKr+oqQM+B&#10;MZPsbsNcK2AlH011VaI8+c6kXZPDJXQtTEG189k9NVgZG+/kamxNCgRsedsyrPwhl0VkazT0jKWm&#10;RFeKWhhcknuf2AErYGVNxsE4z+TAsJZnC2OtSSEpyQiKjLWGsfzZ3cbnGt0r8QTOAMMlA/uHsTUp&#10;oLgh1q6sNcyfpqN7pV4fPVOVtXZn8Llgc/Xd2sFAleKqVNJ7u5Zy/Mm0qjl7r6N7TbovBs0qGS7R&#10;3uvoXrH2QHdprDUFpa/A9WqioY/hkhxU6gV6YP955iaqtgLWlI9T1gbGKiHZzny3FbASwSNHQ8zk&#10;wNgBaV8tVskKWG21RQSMsyYtl0zBVVKUXI02KnOsNbwg9d2aFPAUXi6uPLpXz5MrYEU/mVIF5zNg&#10;YOFJbjnmuzUpcL6hjDP7beWyfpU0KeAFoTlTY2sYO4AtoL5bkwJhXm5GylrDfHRmBKzXJ99NMdfA&#10;EFUTeTLfbQSsqcGT7jznVTIwZM6URDdcMgJWXb2Hutq931JyXCl1RvfKezeP+Ya5BkYWGy/QZpV8&#10;CFjJfFA8uTDUkyrbjsLLPSUXYnhKFbEwrbBa3WseqdTuXhjUlWeEs6ewAtb0plI34Q8Yr+s3ZW1I&#10;AbGsqijCvbc/AMWEVYs6DqaBkdtnqiR/wMIK6pb/oXslQKleVhaWpEwCjcfv9vrQvSYdR9wDPmAI&#10;PhB0GWtDCuwaZEhn5np9yGU5883uJkVovhsiJHPH+YCRt8sFzoxtHAyWpMqUf33KZYl0qZkcLrmR&#10;H2BUEeQIzZTkKV+tkrmsIB9Luc/jiUPi1FjjkmkyQAnsNozyhd+m18oHDNf827x1cGFuaxdS0I0K&#10;6QNG6Jvwn1klwyWk8ZClZGZyYChnIqoWu3vuOLzi4FAaaw1LTnhkzmdro3vFU4iiTlgbGC+0PIiJ&#10;eMlrBKxQORIT4b0uDC/oO0J/MbbmEricWJzhyanviofHG6jhktG9JuWdu7CZyaEgOJk6AGZsTQp4&#10;5i6G91rdayIYRj1GL/TabzqGt7B3vMRZay7BGtFQw1wrl/3J/UHtgOaSK5lN6rWPCGFNiY7OsJsL&#10;lqJ90LJZJQ37h5lsUkjZ21zEzmfAVIcFRXjGrMkRsFI7OGtZWBvY+zeaeMlrBKzJJVfRmYVhzb2b&#10;ImHs78b2JjhhxtYwVgkRDDWTTQpX3uwiSzl/t9W9/vwQtBU689cIWIm80jbC7LeB6bd8cqVnJr+o&#10;SCtuwgtDX0KWpJrJ4RKerVMaRMxkw2JNNT+mCXmPjSq2tO4x1hpGBIMIvWGu0b1SfVIVASB3vH4j&#10;xpygkSLnBcMWZTDMyBqFDpXXH3OWjnw12fXKBRpUCjekmsXZTRj1KlF3x5GDokwBT+vmm414NRVb&#10;FY0MChn2RSVbv0by+qQvhqnOuCgd4UJPXguEMLRqWr2ofxhZkwgNxpDoiNW4elcu6dRGMwukyYAI&#10;kDuyV+7KU53qx82fr2mk4SKpaGpoDUu1EyXBxtcZa7wxKQdhYHAIi19t62aDK9e2vMWfyfhD7god&#10;mPAW3l+PDe/nYlr5LiyVXOjlKRbJ6FavV0LsJl2RhiT1I7FGlEbIE4iMF4yePPha5hAdGNacJBTt&#10;+ljjbqnIf2D/SULVTDaR4NixS8UDJpe7+pFY46w3hLxyVy7OqdV3XpMD+4exNZWwtd9vusJaw7CW&#10;wZk12aTAZYO4pFolDfsHa8Ml5FTikpuZbBjWONwMKa/cFfERahhjrSkIa3KVjG71P+mFsTawf7DW&#10;pKCfS1+jksUalw2zA0a3SgvXS7LlzmtyYP8wtuGSZEoonvyQu1pWHt0qQg+aTanvtlwi03DItC0K&#10;4nmDXjjGSR4Yp2ncO7G7t14rGkF8B/PdlkuIQCjHdXSrCD1ceyty9mtK8EveR8fZJx/d6jVSasVc&#10;A8uBr0oPv7ZeK8XsSAQxMzlcQkrf0xSAoXFFTQnJI18ueD0wbjd4eGaVjG6VmSSv2AQuBpYLmCrR&#10;Tq3tHtsdB0P5kwNjlbxjOedVMrrVOEEo4sR3G5i/lI5uFQePA9WskoGxu5lJ4wWNbhXmQt6vxtYU&#10;5LlkdKuUg6dmsbK2XGIDF6NbRVpIUSI1k8slMvHzNbpVf5oOLJ450lXByqNbxVOg3bsa23CJtvYp&#10;d03up9gBA+Pslv7k6FbTueTLFKR4DQxrLvHztfVa3/EcNbamoH+wNn5JKgqq7/Yhd7X+5JR59aHy&#10;gbG7XSIayZDNyrzyOb9kYH4HjG6V+xsBNSHUfw0s1qLYOJ8BK3e9JXfBBK8HhjVOHHPrWLnr+7Zo&#10;eHJgrMm4r2ZsTQr/3YSVtYZhzaWZUgZtV0k6egkuGVisqeI2r9GtEsHgV5rvNjC+m0tX5E11xsbG&#10;MSVZFub32+hWiXPx8q9msikIazIyP7pVXCeiY4YnB4YXRJjL7LfRrRKfhErU2JqC/D1gdKsEyyjE&#10;ZpbkuCXfyFaVy/Vs/yLxWuVNDooihJR/MX7CVGulmRr3NzOyCZbwxZh/QSQjWqVYQVyZ8w1/UDwE&#10;MDLDkaNZZTJU9SNUo7VDvcZjJKsPJl89BAwKY9wUzTcbxSr9MlRHKPIEe2RkG1LIS3yzEazS/loV&#10;tUGZNMaoI2kSB6kZVTB6UvMyJRbIoChBy2uOmsbmAl5TiCYYY43i5LXT2FwAMxLfMsYaxZWNt3Sz&#10;z0asytIP75z32aBS1jKzf/Z8RuIKEaj6Gq9B3fICoB5JR6pKwMK93AyKdrCMTEzjlW7htRxppxLY&#10;cR4/YDeqMV5NTjy4jrfSeUr1yviAISbk5VScoOCaEH7gLCNe/IBRdCqNpc/LBFxTQjq9mYqkHzDE&#10;qhw2zlxTCa+Q6LzVt2sY5m4pqXLcBPzMpgUEbd/G+fmAYY5vJ0gZXBMDpXBSK8CszIbh17maw5hr&#10;l+TnghTImWtYWkeqxCnMtXtB6xGIT42uYTeywJUeGnN9Ufmmc5UJTX7AOD0I8qqVOaLVL85lc+5c&#10;LwOjWCv+jNrmI3b9Qlp7EzVLMNdkxH0WxhblBME1q5CqpUpvf8AwhwflRtesQihOaWsx17C0vlW3&#10;fHBND18IiYyf9wEjXkXildrmI3hFE6oClJhrMtLtJcA1PXCK0HjJ7LuBpbX701QbwFzTQyrAGPHA&#10;ByyVRknsMxQ9mlc6oKvC6ZhrViGM9KRErTLXrAJDJ9FLUPSIXjnLOZaVuZWv0iHQJL/hmLSL8y/m&#10;hh6y7YTzjLmGUZYfdnCja1ah7wMxRzOZK5flFUjVL+FnDj0QFnKO38AQsFIjUp0II2GlZZNq/sOv&#10;bDIicEJqgTM39OBH17AURlDqD35mswr+6d0kbn3A0B7zRO+WSrMKNwtV1R9zDUsVJbtUmh64oqlW&#10;SphrGK4KKZ1CcAVuWIU00B8R1P6A8fTKi4nizNWyEq804SFCr8MqECahNsOZq2blkcxkpmFuWIUU&#10;agJZylyzypWLq0mZx9zAyA3krqzMNaukubypsom5gaW4jin3AW7o4YcUD+X4LYyxkcGiRjf0QDKo&#10;qUfMrxwY3EDjUmWuWQWfVl4nRw6bkmI0VVLmhh54mjahdEY3MBpec81W5oYeMGf0QpgbWDwck50A&#10;rlmFA+GLm4zwVRZGWW5VjAyKHHrgG7h9t7DU1zYZcREvVxgnS8UIOT9h9C79NnoocEMPpO2Z8hGf&#10;MKTkVOw3S2XkrSznuxExYG5Y5R++3bAKTG+eQjA3sH8w1/RA3M7or7DWKNqMUPjazWWTCn6Y0c1h&#10;rVHkblPU3llrcqDeo/PYvxtFyiVfQHl9380NCOxNkQXG1qikXJLloFZlMwoVN+UqadQ/WBuBa4qT&#10;COXo9TIoOs0ToFK38hG4pmO80DtibVjoC22+eeoH13TCRcQ5DYMK5z3cKhmBK4RuysPwG4dMeA+n&#10;xKpZJaOLvad1nTl2BpUeSfJmMALXO26bSGZkbMMlVP4g5KDG1qxAA3GTXoi1RhFnpW+O4pIRuPIm&#10;aIrkYW24BJeUjkRqbM0K3lqjSPDERXRja1bwa7JRzCRjU8w1AtcfCv2rsM2gGBv92NUqGYEroWfn&#10;CQ0Kf424pBtbcwn3AefmjSyW5tykFCmeHIFr2NXN5HAJpTEehAXFC8wIXLn2G20B3tL4JVzEqXmr&#10;rDUr4BqaHJP4ZuOJ8nwsrTUrUHnIvfasmtaz8uhivbXhEmqasJrVTDYrENlzzDWyWM5u/BL33ZoV&#10;/HdrFEp5WEHx5Apcae+mdsCg8Ce5sKixrcAVLlGXuEH9i7XmEk5Fx5OrpsVPQFBiVskIXL214ZL/&#10;kXZ2u7LkRnZ+lUa/wJys/C1hei58PZe+sC972sLMALIkjNq27Kf3F5UMVsbK2udwYQQBp3dUkgyS&#10;i8FgLP5gklnZDpV2tQqxyWPIwyvbYvFLFm7nGCrtahUYbyOPCrBd4pqKzfxzXNI2YCfrBtdhlFwt&#10;UPhccUJ3pLSrVYDiGdmJQt2uqdiR+Rx685F0V1vCVu3BEXBNhV/O0yZj/Xa1Clx+NuYrl1tgmU1n&#10;tpmMtGTd4HrsI/uLCW6VUAubd7mAaKi062qFl+bHPIWyLZbu4KDbEErKvlhs+djcXVKxVGUXxFCU&#10;ueyLBcljLGdJRWm07ZDlKhtcZ2aOobVpSUVL0m9jpV2twjAm625azlgFizEwusu+2OHRXVIxArhw&#10;cwyTV6sQ20nGWvKayvCVy85YWO2xVX5JFScqeDlqqCWLLRmu2zVVnOPmDNNIaWWXazxmNuQp1FQ8&#10;4s4ZmqHSrrZkvLSSir0W7CwcKu3qlwxjsuyOxQvCvo6VdvUwhmecsj3WKe3qlwzbkrI/luUb3N/Q&#10;jFPucx22kyUV57jZRDLWklcPYziqVm6BZX8sOwPGSrtaBTQcm9/KFlluEXpdijhgJ8tuV4LYI4+e&#10;xoGN62qRxTok19AIuFoF4h4jtxZR2jUV1m6wNPbBXbWkJYeYMUm2QwJhYH/clOzHuRYXzNjIThBJ&#10;xgV0Y3FsmPNrceyKG3IpJdmOYRi5Kwb25mpORimBmmraWOYMOXk4MZfKcfH40Ga2mgrHkE09I9MA&#10;0cZLafvYW/O0yDUVGOG+tZGlN7GWa2lEXkamuJqK0tjYNIbKqzkZDVHi1l10xJxEPGJoDFwNQ9xC&#10;OuII4a+W0sDyEDmMZbikg0kYCmLUVHFwIa6FGxjfdZvr4KIKmFx05N0WPJOhfiu7XEfDCjwSci2N&#10;23PGWH06qqSLqwN/zLJrKsIRY6O77HElhjESe8K+XVVkE2EMnJFuu5qSCKuOVa2k4n23sRgGyL1q&#10;Oei/SipGd5xSH6nb1ZSQy9BGTuazq47D63y4g0u6Uf+1psKwcLhrrN+uRmF0vQibctERE82yY2y4&#10;XU3JaKyXoEUpjT1wQ2th4kaXdBjXITa/piI+Pzhzl52tbLwZGwAlVWxtHjtDgMWXqo3svq2p8MB2&#10;DsWPDICyr5Xbi4b2aXNI9qIjF5fueGoDo63sah3l31j7XgvbGAFDPkm5BTY2N4wEelnUXwt7PJnw&#10;h2p2tQjwwWPTdtk+G0fQhqgH9uZedcRNHjL/JRXbRHndbahmV3vw3Iaum2Veu6aKvdKDfVbNAdPh&#10;0Aqg7JyNM6JDgRn8/Us7EqwaukkolgmXZMwzx9AWUe7yuSR7bVUbqltJhul5DlFvbLu7lsZplqET&#10;gDUZdzAOPcBIk1ztARdOjZ3Iq8k2vP8hyhRX4lI3tmxwM/eIs1WSEXGKi9oGjFbZxfpgMTtycxdN&#10;cjUk2Dr2jg2VdjUkw1vc2U91aRKWGvG+7UjdrpaEPRvryJ0V1O2abIV4GFslli2s7FA4xtb3JRnP&#10;+C1DtOJUdrDyEsqg5SrJ8CuGHqhCqatReBCZGbndSpJxsHToLD3JrraEYxdsJRoZASVZ7MAfCt+x&#10;yfICLi6W4QGuodKuybgZmkNuI5gsu1fZojN26gIn/KLkcr4yMjACyuZV9howdQ/V7WqCMMrAZKhu&#10;V6Mwbywkxkq7Jot70VnwjdTtahTmg9LGUFKS8VzPENHHbp5LB7BJhwNgQy1ZkvFSwFicpGxepTTW&#10;LUOlXf2SmcdKBvvt6pfEro2hI3FYqmuTbNs+ZifL5lVucuLa/ZG6lWT4QMdYDKhsXoWw48WQodKq&#10;CSI2PzQCyuZVrpgc9LlKMjj8OBs1MALK5tWIwQ1xAVNJxsp57DQckalLd/Nw73wM2cmSjGNmgyOg&#10;bF4dvpaAcN1FSXblbs+xlrwaBd66Y4f1EEquydjsweGaoX67GgVuguX2tKHSrsnisowh8pmLNi9N&#10;wrFvHgseKu2aDCfoMRa6KFfBMrSH7tSN0NRFyekgCDvUb2XzKoF5FrQjdSvJuKlzbEM7fv9FSdgp&#10;dmIPlXZNRk0HvdeyeZVI7dh9BMy5FyW595QjwSOYLFtegxoZC/GWZJiIsdOZ2PyLklwfPHZ+sSbD&#10;vHJQb8BMlr2rHIPnAP1Qt11NybJDIw8VdjUJTy4ZfgwFZsqOVx7QGnnPPojHSzMShOPWijH8X9Nx&#10;zc/QSULGSSmN+4EgtAZogJIuohdDU2m9B5az2Nz7PFTa1ZJwXHgsDlR3ruKmDdKlJR0XvgzF7urG&#10;1ZkoNKvngYYs6UbpRNm3yqUMY/a/pCMEOmSP62ZX7hwfeukRDuC6vNk2iLqBcV13rTJnQycPNePV&#10;+DzGtnDxHOoV/AvXt49N2iXdvk1DRqTsdI2H7JnEh2p2NT7En9itMdKOV2vAmuHJdS1DpZV0HLYe&#10;Gtdlp2vs6eESm6HSivWJ2NFQ3a7WgFU0j5MM2eOy13VjbTNSWN2ySkiM5f1I1Wo6lqRDhRWvwijs&#10;mk6Ytn/49Q//+j/++W+//9M//vqHX/+N//iH+K/f/v7nJuO/fvr1z//6y8/ffo4f/vqXv/30919+&#10;/u0vf/7z3/799z/+N4JE//f953//9jPJyZJULZvvJUata+LJSozPc038sBJje66JZysxtuSaeLES&#10;Y1OuiVcrMWP9mnizEjN0r4l3KzEj8Zr4sBIzIK+Jn1bi2C1xTc3fFsYUZB7KYhdEKd3DWexQKMk9&#10;pMUNXiW5h7XYeVCSe2iLTQEluYe32BtQknuIC9q+JPcwFzx8Se6hLuj4a3L+dlAXVHlJ7qEuGPOS&#10;3ENdkNkluYe6oKdLcg91QTiX5B7qgkIuyT3UBSlcknuoC5q3JPdQF7xtSe6hLojYa3L+dlAXzGpJ&#10;7qEuGNaS3ENdUKYluYe6IDNLcg91wU6W5B7qgm4syT3UBX9YknuoC0KwJPdQFwxfSe6hLpi+a3L+&#10;dlAXHFxJ7qEuuLiS3ENdsGQluYe6YMtKcg91cXdLSe6hLi5jKck91AVBVZJ7qAvGqST3UBdcUEnu&#10;oS7InWty/nZQFyRPSe6hLuiXktxDXfApJbmHuiBISnIPdcF4lOQe6uLajpLcQ13cw1GSe6gLbqIk&#10;91AXrEFJ7qEuaIBrcv52UBd0QEnuoS4C9SW5h7qIvJfkHuoiAl+Se6iLmHpJ7qEuwt0luYe6iHuX&#10;5B7qIiBdknuoi8h0Se6hLkLG1+T87aAugsAluYe6COuW5B7qIlBbknuoi5BtSe6hLoKpJbmHugir&#10;luQe6uJsf0nuoS4CnyW5h7qISJbkHuoixnhNzt8O6uJ8fEnuoS4OvJfkHuriBHtJ7qEujqSX5B7q&#10;4ox5Se6hLg6Nl+Qe6uJ5pJLcQ10c6y7JPdTFE0YluYe6OHh9Tc7fDurimaGS3ENdHI0uyT3UxVnn&#10;ktxDXRxeLsk91MVp5JLcQ10cLy7JPdTFeeGS3ENdHAAuyT3UxYnektxD3euI7jV9CBzcvQ7d1gw8&#10;5L2O0dYMPOy9TsbWDDz0vQ671gw8/L3Or9YMPAS+jqTWDDwMvk6Z1gw8FL4OjtYMPBy+zoLWDEwk&#10;3ggLm7EQExhHOC0o30gLBF4GYgbZIG9mIIaQDd5mBmIK4zykVwUxhnHE0ctAzGGcWvQyEIMYBxG9&#10;DMQkxtlCKwMlMeK4oJeBIhFew8tApuM41edloEiE2/AyUCTCbngZKBLhN7wMFIkwHF4GikQ4Di8D&#10;RSIsh5eBIhGew8pAiY04cuZloEiE6/AyUCTCdngZKBLhO7wMFIkwHl4GikQ4Dy8DRSKsh5eBIhHe&#10;w8tAkQjz4WWgSIT7sDJQsiPOOXkZKBLhP7wMFIkwIF4GikQ4EC8DRSIsiJeBIhEexMtAkQgT4mWg&#10;SIQL8TJQJMKGeBkoEuFDrAyUAGHnmJmBIhFOxNNAkQgr4mWgSIQX8TJQJMKMeBkoEuFGvAwUibAj&#10;XgaKRPgRLwNFIgyJl4EiEY7EykBJEe7oNjNQJMKTeBooEmFKvAwUiXAlXgaKRNgSLwNFInyJl4Ei&#10;EcbEy0CRCGfiZaBIhDXxMlAkwptYGShRwo1dZgaKRLgTTwNFIuyJl4EiEf7Ey0CRCIPiZaBIhEPx&#10;MlAkwqJ4GSgS4VG8DBSJMCleBopEuBQrAyVPeEXYzECRCJ/iaaBIhFHxMlAkwql4GSgSYVW8DBSJ&#10;8CpeBopEmBUvA0Ui3IqXgSIRdsXLQJEIv2JloIQKl4OYGSgS4Vg8DRSJsCxeBopEeBYvA0UiTIuX&#10;gSIRrsXLQJEI2+JloEiEb/EyUCTCuHgZKBLhXJwMuJimcjQh8DIQJHI/lJmBIJH3os0MBIm8b21m&#10;IEjk9nEzA0EiZ6HMDASJD24P9XpBkMhdVmYGgsQHt3V6GggSOUfvZaAcC0/MmxkoEk2OhWtkZSyY&#10;HAv3R2oGJhL1cMjD5Fh4BEU1MJGoB0QeJsfCfVWqgYlEPSTyMDkWXkhTDUwkKsfCVf8eEm9HRUyO&#10;hZv5pAomx/K4HRcxOZbH7cCIybE8bkdGTI6FWz+0DUybeDs2YnIsj9vBEZNjedyOjpgcC7evShuY&#10;HAuvnWsG5uysB0geJsfy0CMkIbAmFj1EwoUFZgZqE02O5aEHSULgVUFtosmxcExau9GcnfU4CZc4&#10;e1VQjuVhcixcGSRVMDmWhx4qCYHVC3qshEekzAzUTzQ5loceLQmBVwW1iSbH8tDjJSHwNFAkmhwL&#10;LxEoDkwkKsfyMDmWhx4zCYHVBnrQhEt2zAzUTzQ5Fh6+kUY0ORZecNQMTCTqgZOHybFwi6dqYCJR&#10;D51wBZrZC4pEk2N5KMcSAgtIevTkYXIsDz18EgJPA0WiybE89ABKCDwNFIkmx8LlcAIkk2PhjlfN&#10;wESiHkThjQqzDRSJJsfCpe1SBZNj4eZZzcC0iXog5WFyLLxJpBqYs7MeSnmYHMtDj6WEwIKyHkx5&#10;mBwLt1NqG5hI1MMpD5NjeejxlBBYbaAcy8PkWB56RCUEnga6djY5loceUwmBp4HOzibHwmVWggOT&#10;Y+FqZ83AXLHocRVuMzXbQP1Ek2N56JGVEFi9oBwLr++aGahNNDkWHiiUXjA5loceXQmB1waKRJNj&#10;4c5orYJpE/UAC49VmFVQm2hyLDzWolUwZ2c9xsJteFYVeGC3ahACpxvneHPuen4hBF4GgkTeQTYz&#10;kNl5NjkWLhTVKnh+ItcragYeEud4kK02oofEOV5Lqxl4NnGOB9BqBh4S53gJrWZgIlE5Fh5e9XAQ&#10;L48VDUyOhdeHNQMTicqxzOY5llk5lhBYg0k5Fq7/NzNQJJocC68baCOaSFSOhevUzSooEs1zLFwX&#10;KVUwOZZZOZYQWN2oHMtsciyzciwh8DRQm2hyLDxuro1oIlE5ltk8x8IlwKqBiUTlWGaTY5mVYwmB&#10;1QvKscwmxzIrxxICTwO1iSbHwg2x0gsmx8INs5qBaRNvV3WZHAs3uqoG5ux8u67L5Fhm5VhC4HWj&#10;2kSTY+H1JWkDk2OZlWMJgVUF5Vi4G9zMQJFocizcYq5tYCJRORbeZTCroEg0OZZZOZYQeL2gfqLJ&#10;sczKsYTA0kA5Ft6uNDNQP9HkWHhGXXBgciyzXucVAq8NFIkmxzIrxxICTwNFosmx8LKINqKJROVY&#10;ZpNjmfVqrxBYbaAcy2xyLLxfJW1gciw8NqoZmDZRr/iaTY5lVo4lBF4jqp9ociyzciwh8DRQJJrn&#10;WGblWELgaaCzs8mxzMqxhMDSQDmW2TzHwjsMgkSTY5mVYwmBVwW1iSbHMivHEgJPA7WJJscyK8cS&#10;Ak8DnZ1NjmVWjiUElgbKsfDQjJmB2kSTY+HVBkGiybHMyrGEwGsDRaLJsfCAllbBRKJyLLzaY1ZB&#10;baLJscx6KVgIvEZUm2hyLLNyLCGwNNCrwXjt0MxAkWhyLLNyLCHwqqBINDkWnkUVJJrnWGblWELg&#10;VUGRaHIsPIGtVTCRqBzLbHIsPCZcNQiB0waLciwh8DIQJC4mx7JAqZTYegg8DQSJvCZjZiBI5DEm&#10;MwOZnXmF1MxAkLiY51h4A00b0UMiD9dqBt7szIPFkoHJsSzKsYTAwoFyLIt5joVX07QKJhKVY+G9&#10;ULMKikSTY1n0HEsIvEZUJJp3hS3KsYTA00CRaHIsi3IsIbA0UI5lMTmWRTmWEHgaKBJNjoW3DQXK&#10;JseyKMcSAq8KahNNjmVRjiUEngZqE02OhafDtRFNm6gcCw+MelVQjoUHp80MdHY2ORbenJM2MDkW&#10;3hrUDEybqBzLYnIsi3IsIbCApBzLYnIsPPetbWDaRD3HwnOuXhWUY+HVVDMDWTvzxqiZgSLR5FgW&#10;PccSAqsblWNZzHMsi3IsIfA0UJtociyLciwh8DRQJJocy6IcSwgsDZRjWUyOZdFzLCHwNFAkmhwL&#10;L57LcDY5lkXPsYTAq4L6iSbHsug5lhB4GqifaN4VtijHEgJPA52dTY5lUY4lBJYGyrEsJseyKMcS&#10;Ak8DRaLJsfA4r0DZ5Fh4RV4zMG2iciyLybEseo4lBF4jqk00OZZFn1QJgaWBciyLybEsyrGEwNNA&#10;baLJsSzKsYTA00CRaHIsi3IsIfA00NnZ5FgW5VhC4GmgSDQ5Fl6/ltFociyLciwhsKqg51gWk2NZ&#10;lGMJgaeB2kSTY1n0wZUQeBqoTTTPsSzKsYTA00BnZ5NjWZRjCYGngSLR5FgW5VhCYGmgHMticiyL&#10;nmMJgaeBItHkWBZ9hCUEngaKRJNjWZRjCYGngSLR5FgW5VhC4GmgSDQ5llU5lhA4GqzKsYTAy0Bm&#10;59XkWFblWELgaSCz82pyLKueYwmBp4HMzqvJsax6jiUEngYyO6/mXWGrciwhsDRQjmU1OZZVOZYQ&#10;eBooEk2OZVWOJQSeBopEk2NZ9RxLCDwNFIkmx7LqOZYQeBooEk2OZdW7wkJgaaAcy2pyLKtyLCHw&#10;NFAkmhzLqudYQuBpoEg0OZZVOZYQeBooEk2OZVWOJQSeBopEk2NZlWMJgaWBciyrybGsyrGEwNNA&#10;kWhyLKtyLCHwNFAkmneFrcqxhMDTQJFociyrciwh8DRQJJrnWFblWEJgaaAcy2pyLKueYwmBp4Ei&#10;0eRYVuVYQuBpoEg0OZZVOZYQeBooEk2OZVWOJQSeBopEk2NZlWMJgaWBciyrybGsyrGEwNNAkWhy&#10;LKtyLCHwNFAkmhzLqudYQuBpoEg0OZZVz7GEwNNAkWhyLKueYwmBpYFyLKvJsazKsYTA00CRaHIs&#10;q55jCYGngSLR5FhW5VhC4GmgSDQ5llU5lhB4GigSTY5lVY4lBJYGyrGsJseyKscSAk8DRaLJsazK&#10;sYTA00CRaHIsq3IsIfA0UCSaHMuqHEsIPA0UiSbHsirHEgJLA+VYVpNjWZVjCYGngSLR5FhWPccS&#10;Ak8DRaLJsax6jiUEngaKRJNjWfWusBB4GigSTY5l1bvCQmBpoBzLanIsq3IsIfA0UCSaHMuq51hC&#10;4GmgSDQ5llXPsYTA00CRaHIsK5RKOUERAk8DRaLJsax6jiUEjgabciwh8DKQ/YmbybFsUCqlEUPg&#10;aSBs32ZyLJveFRYCTwNh+zaTY9n0rrAQeBoIEjeTY9n0HEsIPA2E7dtMjmVTjiUElgbKsWwmx7Lp&#10;OZYQeBooEk2OZdNzLCHwNFAkmhzLpudYQuBpoEg0OZZNz7GEwNNAkWhyLJtyLCGwNFCOZTM5lk3P&#10;sYTA00CRaHIsm55jCYGngSLR5Fg2vSssBJ4GikSTY9n0rrAQeBooEk2OZVOOJQSWBsqxbCbHskGp&#10;1NnZ5Fg25VhC4FVB/MTN5Fg25VhC4GkgfuJmciybciwh8DQQP3EzOZZNOZYQWBoox7KZHMumHEsI&#10;PA0UiSbHsinHEgJPA0WiybFsyrGEwNNAkWhyLJtyLCHwNFAkmhzLphxLCCwNlGPZTI5lU44lBJ4G&#10;ikSTY9mUYwmBp4Ei0eRYNuVYQuBpoEg0OZZNOZYQeBooEk2OZVOOJQSWBsqxbCbHsinHEgJPA0Wi&#10;ybFsyrGEwNNAkWhyLJtyLCHwNFAkmhzLphxLCDwNFIkmx7IpxxICSwPlWDaTY9mUYwmBp4Ei0eRY&#10;NuVYQuBpoEg0OZZNOZYQeBooEk2OZVOOJQSeBopEk2PZlGMJgaWBciybybFsyrGEwNNAkWhyLJty&#10;LCHwNFAkmhzLphxLCDwNFIkmx7IpxxICTwNFosmxbMqxhMDSQDmWzeRYNuVYQuBpoEg0OZZNOZYQ&#10;eBooEk2OZVOOJQSeBopEk2PZlGMJgaeBItHkWDblWELgaLArxxICLwPhWHaTY9mVYwmBp4HEE3eT&#10;Y9mVYwmBp4HEE3eTY9mVYwmBp4HEE3eTY9mVYwmBp4HEE3eTY9mVYwmBpYFyLLvJsezKsYTA00CR&#10;aHIsu3IsIfA0UCSaHMuuHEsIPA0UiSbHsivHEgJPA0WiybHsyrGEwNJAOZbd5Fh25VhC4GmgSDQ5&#10;ll05lhB4GigSTY5lV44lBJ4GikSTY9mVYwmBp4Ei0eRYduVYQmBpoBzLbnIsu3IsIfA0UCSaHMuu&#10;d4WFwNNAkWhyLLveFRYCTwNFosmx7HpXWAg8DRSJJseyK8cSAksD5Vh2k2PZoVQK2xcCTwNFosmx&#10;7HpXWAg8DRSJJseyQ6lIG5hIVI5lNzmWHUpFNDCRqBzLbnIsu3IsIbB6QTmW3eRYdiiV2gYmx7Ir&#10;xxICrwqydt5NjmVXjiUEngaKRJNj2ZVjCYGngSLR5Fh25VhCYGmgHMtuciy7ciwh8DRQJJocy64c&#10;Swg8DRSJJseyK8cSAk8DRaLJsezKsYTA00CRaHIsu3IsIbA0UI5lNzmWXTmWEHgaKBJNjmVXjiUE&#10;ngaKRJNj2ZVjCYGngSLR5Fh25VhC4GmgSDQ5ll05lhBYGijHspscy64cSwg8DRSJJseyK8cSAk8D&#10;RaLJsezKsYTA00CRaHIsu3IsIfA0UCSaHMuuHEsILA2UY9lNjmVXjiUEngaKRJNj2ZVjCYGngSLR&#10;5Fh25VhC4GmgSDQ5ll05lhB4GigSTY5lV44lBI4Gh3IsIfAyEI7lMDmWQzmWEHgayNr5MDmWQzmW&#10;EHgayNr5MDmWQzmWEHgaSBTnMDmWQzmWEHgaSBTn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wHlEpheULgaaBI&#10;NDmWA0pFNDCRqBzLYXIsB5SKaGAiUTmWw+RYDuVYQmD1gnIsh8mxHFAqtQ1MjuVQjiUEXhUUiSbH&#10;cijHEgJPA0WiybEcyrGEwNNAkWhyLIdyLCGwNFCO5TA5lkM5lhB4GigSTY7lUI4lBJ4GikSTYzmU&#10;YwmBp4Ei0eRYDuVYQuBpoEg0OZZDOZYQWBoox3KYHMuhHEsIPA0UiSbHcijHEgJPA0WiybEcyrGE&#10;wNNAkWhyLIdyLCHwNFAkmhzLoRxLCCwNlGM5TI7lUI4lBJ4GikSTYzmUYwmBp4Ei0eRYDuVYQuBp&#10;oEg0OZZDOZYQeBooEk2O5VCOJQSOBk/lWELgZSAcy9PkWJ7KsYTA00BWLE+TY3kqxxICTwNZsTxN&#10;juWpHEsIPA1k7fw0OZanciwh8DSQtfPT5FieyrGEwNJAOZanybE8lWMJgaeBItHkWJ7KsYTA00CR&#10;aHIsT+VYQuBpoEg0OZanciwh8DRQJ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KFUCssTAk8DRaLJsTyh&#10;VEQDE4nKsTxNjuUJpSIamEhUjuVpcixP5VhCYPWCcixPk2N5QqnUNjA5lqdyLCHwqqBINDmWp3Is&#10;IfA0UCSaHMtTOZYQeBooEk2O5akcSwgsDZRjeZocy1M5lhB4GigSTY7lqRxLCDwNFIkmx/JUjiUE&#10;ngaKRJNjeSrHEgJPA0WiybE8lWMJgaWBcixPk2N5KscSAk8DRaLJsTyVYwmBp4Ei0eRYnsqxhMDT&#10;QJFocixP5VhC4GmgSDQ5lqdyLCFwNJi+KcnykphZCM1CFh4aSSBwfElMLcRdJAsPkSQQSL4kphbi&#10;MpKFh0oSCCxfElMLWcCQhYdMEgg0XxJTC1nEkIWLTiVepm8m80KCGzpN7oUsbug02ReyuKHT5F/I&#10;4oZOk4Ehixs6TQ6GLG7oNFkYsrih0+RhyOKGTpOJIYsbOk0uZvqmZMxL4o0RpWPIwrWdSsiQhbfS&#10;JsENnSYnQxY3dJqsDFnc0GnyMmRxQ6fJzJDFDZ0mN0MWN3Sa7AxZ3NBp8jPTNyVoXhIPnUrRkIWL&#10;TiVpyMJFJ6xMWb+ThTuzK1FDFl4siAQ3dJpcDVnc0GmyNWRxQ6fJ15DFDZ0mY0MWN3SanM30TUmb&#10;l8RDp9I2ZOGiU4kbsnDRCVMj6DS5G8q82U6TvSGLGzpN/oYsbug0GRyyuKHT5HDI4oZOk8Uhixs6&#10;TR5n+qZEzkvioVOpHLJw0alkDlm46NRrycjCtZ1K6JCFazv1ajKycFdFSuqQhRdLJ8ENnSavQxY3&#10;dJrMDlnc0GlyO9M3JXdeEg+dSu+QhYtOJXjIwkWnHqMhCxedSvKQhYtOPUpDFi46leghCxedSvWQ&#10;hbtmV7KHLDy2hwQ3dJp8z/RNCZ+XxEOnUj5k4aJTSR+ycNGptA9ZuOiE5xHnwGR+KPM2s5vcD1nc&#10;ZnaT/SGLm+00+R+yuNlOkwEiixs6TQ5o+qYk0EvioVNpILJw0QnvI7gwmSDKvPmdJhdEFjd0mmwQ&#10;WdzQafJBZHFDp8kIkcUNnSYnRBY3dJqsEFnc0GnyQtM3JYZeEg+dSg2RhYtOuCBBp8kOUeYNnSY/&#10;RBY3dJoMEVnc0GlyRGRxQ6fJEpHFDZ0mT0QWN3SaTBFZ3NDpckXE7wUXIbHQSdj1loWJTmJjtyzM&#10;mZ0Axi0Lc2ZnlXnLwvQ7WQrcsjD9Tvy1Wxam38mkesvC9DuxfLcsTL8TeN6yMLmi6cYVhcRD54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ianFDZ0uVzTduKKQmFrc0OlyRdONKwqJqcUNnS5XNN24&#10;opB4Wty4osnliqYbVxQSU4sbOl2uaLpxRSExtbih0+WKphtXFBJTixs6Xa5ounFFITG1uKHT5Yqm&#10;G1cUEk+LG1c0uVzRdOOKQmJqcUOnyxVNN64oJKYWN3S6XNF044pCYmpxQ6fLFU03rigkphY3dLpc&#10;0XTjikLiaXHjiiaXK5puXFFITC1u6HS5ounGFYXE1OKGTpcrmm5cUUhMLW7odLmi6cYVhcTU4oZO&#10;lyuablxRSDwtblzRVLmif/j1D7/9/c///Lff/+kff/3Df/zxt99/+tMvP//p559+/+Xn33/+6T9+&#10;+fk/fv7pX375+V+i2F//8Ndff/+39m3850//55efH9vCY3fU9d/iv6fHSpA8Pv2ff/nff/yvf3kl&#10;+v2nv//y87TMnMw/UcpH3AKcscb3l3/6c03x4OHvM+T72NgS0zmV/C7//Wsr4cHzSmd8N75f+s73&#10;/O63P/3lb398VeRdZku7Lo9H2w3wWGeIvhyA7y9/+1//8u+//Zc//r+i44qObfcq6ZbtvKCJljpV&#10;WqdtbVuj+Jm7k1/Zvn9mq2ybph/oO79jS6WsjyUv3PHXzBdpH/yv9VFrDF7bbhta+XkN6vLswvYz&#10;KZrjyM88AtNjrgMll7QfsmZz42kIyJo6vaxIr3PgoLEz/GzWmeZuAYtL2nfW25pR2E+tvRxEFRKB&#10;84biOZgG6vykI3vaD/28rr1S87ydTnxX7Et01Z79Dj63ZZs7zh50bbIWb3wmyhv0tmXOSxkf6wOH&#10;PlPkd/lv/36d2k7X+P7RZ/T87mvtuFktno8Jzg5Q0bBJZryVqxU9i+QeLQxGJgODBcHc6zM1dveB&#10;8u1p1mxSbriYGuvKr/vy9o5/2JdP4N44HJJyIXoZGVwXsPZhdf+VAf5WKtOGEf1xsfu+tDAX7bs9&#10;T8K914eLU1pwFOiu/K8MV+xgvil4jqk0nj8uN847LG3zMGkxQS/YZ8HQWVuczjk7D2DXXoCqQrH+&#10;85eGIkHSwMRu5dzuRpnYvfQk8rv8N79f2HF+tRlZv/yu1rOn2vKYP6UwQbxmx3fN1nnrLb7Q4tKm&#10;9GWjRkPHyz2TP+xLeC9KTn3DAkrWPOfcgomPNeApTc5TR43L5GcsUU42tZZZ91bbaeLkeQ6X7fF+&#10;XyW/y3/z+welpI6Aq0+4+V0tLVNhuxv//li3pcVhe5sSW8in5PiZNq01YymRxyj4mVk++7GWVf/K&#10;knmNvZe806aSNY3Wq79P7Ynet2JMh73Jaf73ov3HvTk9GW/ZsjyIfE4MPWvaMV30x8qrtucC9vIz&#10;9WxuyvvnIZsA+0HW2Ucfsp7RpivG7FYsJM7WS9dz6GJe3kvBH9f5EU3Ys86070o9+bkrxgCunTFP&#10;NENaBZ5XPRW71TmR1np4npi3chK9psrv8t/8/oHh6C1LS6UPnt99xNEcQ+NkhOmuG1DmGTVO35yf&#10;MXevebFXfKbJe49sWIXPY/NzyThGLWIN+jPtO+tlz+Ou8TMORbHx89p3n19+vrXp55LXNXeKXNK+&#10;S16P99zzQTGsfp8hYtSmta5lZatn72CDeqqR3oxp4BNmMt9aWpbCG0ot8k134adWGz8j6hMyr+TI&#10;FDAzKtoqCkebar5gPNim1KnPfFztfp6Rf7cp46MDBeNzBuMvP89b9yPwdN47VX48NqlkPmrGUokV&#10;Rp1dZoxs99255urcZvAuGaequ0bMUm/afKBkatwOaVJypn1nfUXwh59Z4fQW6z8PtvaDCTjtEfb4&#10;jM+9S8YV68uZDz+z+a3PqL1Jxkp+RN/2kpk5qql70NrA5jSyeGn6c/gdPXX21WDJj1gHZ9Yve3xd&#10;o2Er8aXz54RQbxLcgXB7T8UOrI0z18ZSNEu+g3fCCPShzUMt4jlh/FkzZsk56MbqDO+Fw5lpcUYr&#10;thE8ez/fh/tEk/TOuNqcajvqX82SfOOWzN5Te6zbi/ll63m+3xbzgrofnOrJB+awsHxrWBL8zGPK&#10;9uqeWO9IjojvbXsG7uBrxr/CgDnj0fZl8nP6mrfWTiuateUEfQ9osCLrwaf8Lv89v8e1fA/8WCNk&#10;oCk/+9SkXGiVWxxZtIBGWUnhVCXGWEWcrFTW+snX3fuOcZAF1oLqX01X1ke9ve4rKQxXX0rgQJxu&#10;by+WkHs3y+HYjQ8abq5+2wniOtUqHzRG94hAaXX5eQkg5o9zrLKb0piHDsxTjzxw9KYu3zB7eRkL&#10;S2/QUYbTlwvz2qxfr+yhVQF+W9ovTKB9m/h7aZ8IacBb6Nh2PvPBqioiLqAZuOZ3+W/7nvXGI0Mn&#10;y3OO2fz73+/4Mg1WS5jAdFYy31q3LIXVQxqOhalJBj+RSRYBZ/98/BnPrf+M8et7A388pS4cSMn1&#10;9YIJOh3KxCMcPpN5sw0LV5PLgmqhA9Jc0ppHb/9ay/pX7wksVnO3SbucF6e/S2ZhmnM9wcQInV7N&#10;zoIpamFw+vE1RZ79Usv6DnbCJ22b3x7L/sAtbz37JXZWLplI150oTQQwv4uFCN/kDImfN/f7Pb6L&#10;hRVXI6OIUcq5Q6e3CwvyvZ0JQG2mo9eq4/3zQgSoLS9YKVzeUa9Y+DrWvM8TFqyBLcCRy5qv22Un&#10;nJCmNOZAxXzWt/U8S4u9nZh5MKbeL6Hkd1/32o4dT08qwsYdcG/lKgDOIsFtYPNl4BZWGDXcDA4j&#10;nnj+ij9x0lvZpLyGF/Hn89friK4F1b/OYjGrc58KCKZPxXc7iChkQxOXVNP5n7DJ3zX2t4mirPOe&#10;eE+oeU4FMQNlX9b61b/O2uIZxfnwlpSprWaMJc1G/hBgpDN7VJ759r0JqsK2/NWKvYZEb8Ht50YV&#10;Uqm7E4An1SMY4fqNW07ujozH5c7a3ggO7rbMy2YJg4THcrVeYeG7h4oJPYOaN5/pYyODk76ijBEg&#10;Ts0lPHwvFicxbf2b+hgrlvBGkl0ffCnGfA9+9d7rA4gFUVryNSJKn2MWOfjb0KF5OyCiYxKH+dmn&#10;xsEDgIFpfcKZpfO8VteD1uqtHs5IwSdLHZY4mZYSs8BaUP2r6UqgNpdo7zm/FzvxsmvantsMy5vs&#10;PTBozqA7wzztRwSxz03XWSyWP2+lZILMyaf/upM2lSJUcPqDQ1DYgXYuoxf88tNZ7Blj8hJjC1/W&#10;Riamh1N+NjKU0WWDSRnYnxo5/Pfs24WAUXWRdoZY4hOfK2LEF2/hy1mjFvSdaYfIYNsSQriHWuVy&#10;4PvTDmEVTHyrbtBu1f3F1Ha3jaGMdbzozIPEQbOc0w6TvrEC4TXlWM60pNoY+Ly0Zf5K11elHsyU&#10;6T+w2juXRUPAwLbkG2OPBc+lLm1wWvJRhMeCIa4rkBeosthYZH+2EbW/ztG3M43mCoT4Tkva8RhA&#10;Ty/z/utX/VoL+hoYK42VuAuKrMfRvg+MDY8jZ6WZ4Uc049L1G72d8Y0ZX2UqwNj4OoOGc8yU6YWK&#10;zmVEnU1FdGjOdV5w2zVYFKO1jzAM4OlbZUNu/JxWHN5lO1UeAgZezpJzFuuN9ihLzxiMdYtxV+ra&#10;FlgTWu30uQdqC5TT8M4RXSmx2dIF90bGB87ZIFZfjMThYgmY5GwQDkdtRszjmo2MJx9Neun5L+Ek&#10;tf3Se4/tHhldZUW59w2RbzzmBNpGDwnaIc4Hq1vmiVbR/Cz/zc/XLTmSeaGe318+ExuOO7lflmgO&#10;EjV7L3P9emQ9OCQb5PcrLXG4Rz9m8FVV2HdAaKXZPVJEeOfstF7ahzHx4NoC1kmtHIZzHRQPLpU5&#10;MvJLtGCq5hIPmZ9bmTGfnSAbGhYPbk6MON7ZOhGEK1iYiJz0+Ou78XLYEF8NNjPbFsI3e06w8qHO&#10;E54DtqqlZQaoQ4NYA85TmyLeVu1dMtGyrjceNHgeHRwghqf2ss7BQ5dByc84iKkY7Mg5671LJuKT&#10;BgywBkE+XjKRjoytvYd0zxrsxGR3dgaOpJCZPNPIxJk/v2KxwyUTI5vSdM6UcsaQ3iUTU+2tzUXB&#10;dWacDvrqbR9x84x+PvDVU+uFPj176l0y5rR7IDeLD/pm9oKcdV7Adh+9AwgjbEEQu6VllFR3DaaV&#10;rFtzwpy0K2XeijEy0koS0Li8mVvQXPU4LdQELPpmjYX1YPVPJ0xuj3YvN58MEpfzTKkYc+QZRh0a&#10;zxPRmD5v07LhkIKRXims8ZbkQQTOGID150ffRLOwFHjvCv1xnXcmt96RrGzqnMMeVUx1d/lw2auh&#10;YZZ4xyw9V5PNI+Hktn5mR8Y5It91Dkaq/5zu5PtnwotvxZgax6fZWI8e3UGmglPxkuCIth5viJCP&#10;mLgNJ7nHaWNrhzGq8ITyAVFCcLjatSMpN/jBlyWJlZfAYGNdjjLtZzrLsJ6Yy74qXg6cv9qRG3H/&#10;nMo+BHMxaqy+W8kRyTJaO+jptNuEpyWUxQkSXpFtdWY0t7cDej/HHs6eOi6qMVqboEUsFl7txR5A&#10;oS6IyMZurvw59qmVUUVkt1vA7wQfPlqSWN12rW9cDbsFrj/TkRWAEDnvLa7gvHtWtaz0TZr1Wtil&#10;m6szHP3GmGB/8rv8t3+/rn3fct+Z953v8XXaiRVsO4GZ7InMN//N/MF32sPSfvldrU2mIhyRvEBE&#10;wWUIQPj11fqHLo0IZK5BUdBCS2ypSQ/hExAhonNp9QHGkB155JjItDdCWFDMPUZwi/NMGx3bzdWH&#10;ocsISb1ZLHlWAZe8TyxszZAhsOHgtjsogjGIuM913tmO/VtfP5uWEHpg7izM3cju08z/m8G5m+j9&#10;QZX7tGRaf9ag2ZHEPFucohsc1gsAt5X8YVqCsOh1/nrGS4w3VEM9bLkohE19n1XI7/Lf/v1Fx1hd&#10;p73N7z6OHWZUAqbZaFja2l07sa8+fXyq2ZoHPx/0NJ0bnT3ov0CjMVLPmQkIqhcBjnLRsGCVxXWH&#10;jlvSEr3DP7eSs+7ZRrGLIhlcJtMfbATAMBBLTh0J+p2rtYu9+9ymPHLWObVb8InpmF1K2eR3l/Fg&#10;Wu01Y512BvNvNftYMh+/GdIPji5rz9yTRwAag1zG5sEkktsk2OQIeT3emwGTXHW8AzZ9hLDO7Yad&#10;dXYjM98/41F2dpRg+WlTBusMErpXh4UQ/wgT3DfREL1iiVLrTF/ljEO0Cq95vM48IN6379wjZxPo&#10;Dj/wBXCY/OiYqyVkZRC+XPuZzsi5sfasIJgFWx4LewS0Tp/sgkj9fmGJ24wiE8Zxhn0v39fS2jiJ&#10;TWXtQPdjZu1wRv16d/HuWJ/XZob92Wjvn1lvZW8SV77cL/vjtQX7YHAxWqtwNqYuyQlisKzJRiOe&#10;Uad65sQYsC01wZOvevPLiBYLpT6AmNneQPwqDASvsLVjehya4ohTEjnZD/nv2bK4W93o8TnmqMEt&#10;P/tuiOp9soS+JyTT0n6lG0Etzne05gi03EJUWeqpnH5/p8Hk+3hEJLcPk3/rjQu4bt9zZUXrvY/6&#10;fKf2XNET+7Zew4X9++8Hx76sPdcsAZZMwR7j73fNg70EnZ59EM3t7Zu1yH9ba7EG3BLmHChY+kUv&#10;+d3XtZnZXZeB09iUfcYraLivKsMijq1crS6xpE4zlWXlv6duM8rnLgIiSZOhWhwl6pv7mAQap/Yd&#10;3SJFLPJfXfOqzY8a+mA13b9/bVo4vYasxCebxBqQN2QzVewDK+aUn7d+NgfTKzsa+ZnQVqaOHQvZ&#10;gLWs+ld2NLNT+kgRRq30OlzdHKHmE5msRk/SIK0hp82AVVtR8m1sjPvkI2Xds8wgMZodJBW5iKHQ&#10;70v9ICizlPzuc80YIGkgiIbGkuEyRUmTMyKKcxj9/u5HAmFGbIG0xyOZABa2/L+WDJsOmZuQagvH&#10;d5t+hdFay68HIJZhzn1NdBBzWGveLwcgEcIMLcHPvM8cZvvmv2f/sfJhXmj6w6wSUhWIfzkFzTPu&#10;bpuxiaC8jfBbtVrLNuSJvaaryqqy7arMFmM5GGHNsz1ZypzXTfZfYbATbBhNooFN21pQrSJ+wbuL&#10;0Ljfwpaf5b9NP/o4LRgHMPFytUWKc5CJSJNtEduBCz6Z7Jc848wglG0vMyYww1MUzf67j5WqVWy9&#10;xzWh6RTipcnBLjyqvAj6Eael6pKJ2CY+RFoDwuBpDGtB9a9W7Msnb0lZWFduiFVOP1oFnULIOuqT&#10;XVh/JeRh1DYiF2mgQE49rxvLugy5xnaaE8m9WPzE3IvzYFaaPiPnY21BZPrtLB5xVUp9IG5zvLFO&#10;iVP119piq5KloJ0ub/0VEH0slqkxxwmB2NiidM2Y2ufEHKfCpG/jyFb2LWD8YgNXBT7R9XC8zukB&#10;t+0HlpxYfd8S8dFH0ty9z2NvYvY1x8f7NJi55r8NkV9VOD/73MK0YU5dH9qQbs9f0b0e/Io4ckaP&#10;zI7lnDauTmtnVnI1LgWCtlzbBsFe53AW3J0ZiENvnf2t9at/nU3ExuDu084sWM6Bl+MDOqL7iKzc&#10;2KlyRVsEVLItZm4HMLZSM293PuK1xpKMWXnmKirWNAXkRC239IXg/54nyPHwav3qX622eCJpGd9J&#10;e22xxxmzmSGVTo+7/8q8lgP+/etYseyoyIXDh9oyob3rc2tkXPkc8G7fEg9Lx5ajklvdY4qxY849&#10;AQcvH7s/LpaEY/rEcfJXFsGvX4dqG9GuvN+AxXuchb9kjDnJ96+YiABN6XloArbs5CjAgL1+HSv2&#10;dbyuJcWdq/sZi126j9tXr7S0jKZzchorNoKOqTGEeyWkYdo6Q/GeYBJS7M4Oz/i0rURQjFkvqPE+&#10;T08sQkozsk0c1LSM6YJ6LwJH+/pFJ+wDwVWNDhqqLWtYLFzLmN47N+NmfcKHSz4mjrRNZdwSv9nT&#10;wr2XOGPFMsMnkjnxKwe6rkrdPZoIM6WVgl15H3upBqL+dZqL+YhRcNb2Q7FRndbzH4olxJQxqPeq&#10;a6i2C5uikhwhhiMrMjaF9QN9cbeHuFmEjfKgCAsgqOzhvr06hgSDnjIyXxt2Ws93Vyl7nr0nfY8M&#10;3tDl6bPi0eS826bn5REHWU74M3ROuNBE+Vn+2z7/qmr52acurK2F/1fGyfdbuoyxvnAe6kLiqd/D&#10;Bn5Jhl4+4IpYc1p8F7DXIdYXDdlJ7DtnndHgDMVSY8nAtQeiuV4Q7ngYOUylRzIGeAHYiKvFx3Ho&#10;/Cazb7uNpiv11Xqx9ubXa2G4KTb5nzZpwiGGtmuKv1eciZATSJEil7eR4n7uTL9noZQNx9aReyDy&#10;e9oRKkvt2BZA2PxH2rHySycywBFhw9M8p1a1ZVqdwsVotnd6ctCvLpHZ6Ei4/zRl2F68urIg4Wc2&#10;AObPrM6MmYi0vPd3woogDPOOZE1kq03pzFN4WGVSYI2A3pkapPSzC7WW9a+s8xYXQLwAjQEmaymZ&#10;0FVbftN/7G8tY589kqTOOl9xU8uqf2XJQL5rjaWv7B+bZVh6tZEGYAjYXQdErENZlZ8DkceDYXZb&#10;D9ey6l9ZMlHxZJFjT19dR+NS4WZk1gy2uj4h8Lzg77eSCet8cZgmkdbKJD5IFDZTBSgFkbfvCWb0&#10;79k2l5jP7/Lfnj/EeJtn8TTbLrTLRPBFS2BNMhWxh0pQ0RJcQpA/M3lpF7GISF8FLyy29o06QbEd&#10;jwhgaw+m4/OEQ1o0tgaDuzRI4PKMR71/ZqLt44WZwHCt6VtGS2YdW9BrFBlnmz1kL8UYEK+N8RfX&#10;m7FG32VqFmwn1zg0oZGWk/SZNvaZFxsvRgALVkJd/MxpgxzleMxnJGyw5FgMZlpS0qmlUsXwsTdN&#10;f8b8tCYJLhWcDfcz8MJ6n82JmxyH7q4lxx0oadnAQJz5Kj+zPTfrzOoKeuZzyV+GUtlVwwac1uZQ&#10;0HFs7NT9PbN9HBkLi4O05sRI9ur+ky3Rgtagca7yDOl0fNaf2Y2Wpday6l9tJHO6mNknW4ytktUi&#10;w7InowcS8ZAqiMI2tXU/uQAiq+Rr1jlrviv1A8VKk5h1Lmk/NOcPOuOLPq7t+x0PA1vETNbaHE8M&#10;b2MIJUSx89gG5BLzRu0MtsbkrqBgSqCnCroJSOfNNZAh+BtfoLv4/w0lrFByP9LLwyE2UgYOB0Lb&#10;+id2IcTJ9vIz2vS5l1VzZx+lxT6VTLiIjXnNQDI9CtlF+AE3qf2MQ1F37Tyg3bDA7WfitueMM2bF&#10;YPNjoMVih6Xx62hRqRTt2ZaLuKRkXVubzSxMKy31c9q+CFDIvBq753tDxtbb7KP8rrZYjuGNQ8Cp&#10;6X0S4aBi3smFs/Y6NVQqwuaK5tvg7sXO9obGWlb9K0u+jn+IiBo5wrEn9JeNQMSqRrf5GTznDMXK&#10;so+DWlb9K0tmz0eL0EVoAoJbIPc2a09WMycJ+jYuXFjU50bKdebVONPf9pF9NImXsQCBuU2v5uwl&#10;UxbVPnFBMDpO9NAZY4jE/Yt5+IXIg/CKVKqMf1aO58T5Lvkrq1Pb9zt2K86oZpsH+93H8Xt2S5xm&#10;L3FdVos+TWxDe1/olt/lv+/v+3iNA5ent0Tr5Hf5b35PA7YAcPDxbyIxv/tebXbMQ0PfBv2GhTp7&#10;4uvaEJNsHFFsVGALfkvRS/towfCjuo7MPOe7kL1biHckQxJncBpD0n+GNU7PFZtPiOfzyiM1aO1C&#10;PBRrlyhjU1+iLL/Lfy/fN88cU4Ej/hpNl3avGOmpcJsTj3eo0/csm5oJ7IPsXTPsayP6LiN4bCTM&#10;uDzpZ7EauzmvOHo5RDn80dzmd8lskOijv08agyXTOMy756wAB3yOgXfWuJAJKg50xw6Rq60lep5E&#10;L5MGqRNBtX3rX9najP7EUWyHE4vHPkSmnJdinNPlMpdqENlS18+WsXGS9hu3O3G4NDcX8IT8eqbt&#10;dabK/UZV2oO5rtQZVPcTS8xTX12Q8LHOhP+CLXoFHFl2xbnva3MS9YoZ//z5Rshj75gYc1ME+yO+&#10;aG0ZCzGX9qg3d790RiO/y39bvwTUcl3KthJ8nday+V3+m9/HuYSsEy5Z5/7yu/w3v2d3RQMzEVs8&#10;sZyf87uPLYcznnMrqze24tWWI6hOp50tx4qpuaC9S7liN1Y/r4ZlYg4u7NMslRo0Tb9xwBdao6Vi&#10;o3faqvwu/83viXG1wUL4mmcg0wLnd/lv/z7CcS3/LRD9/ZaG7giq5NSH8GmfazPfzy2Hk5Qcwvuc&#10;7btpOGbJ0DszZYmpW1XxsJptIXYDHzY+wrEIEWhqWTPE8VwvaCcidtkFC8tQN08RPohDwWdqQPvV&#10;XtSs+9mmpAIHrU2JucRporOn87v8N78HjMmSsCZ4v1Of3+W//fv3ASZcy7enld/lv/k9gaiMLM1Y&#10;i75Kye8+9RlrgLjsv9UdYgJUXVsOmMWdGa8+46ZXrsOqP+NnpH3Dq4pdfz9GO7MxbGjbIhlHhn8Q&#10;M5uOWC+kEkxapxI/mGPxajAorWYYGgZ1UZ0phl06Z824uoP/l585Bwgv0H4mTP3F5qBs29YHsZhp&#10;fh4uUux9be2R3+W/7Xu8629J0peznfndxz6LIyZt/j8v1CghV6DIWfzWXPhdcTvKtUuZkghwtZrh&#10;xxm0GVvcOFuZWQfbKG2K65ybfWJ3VeWlQQ9kRBulXOzLsdjWOrWW9a/WUniCfcvv/TaPMNN9m+7r&#10;3HBtkvA5u2LsSe6rw1pW/StLxqB3rePOyxLn4eAJhHQ2JzvSz0kvjR5bYdn+1aaL4MC7Za9l1b9a&#10;yQSI+kXxr/PhtVLsM477J86xyU6kc49TL5nTdUTu82fC/6/UN18tkZZl4tunvhidFtW6jDX9/nqG&#10;nSm/R3jzu/w38+fUZu4mxR+CmPj+COEiDMZmqwVBwukHI4pLRLrnwlZK9pL/IH9muqTbmTZaGORS&#10;3489w1WR/YolTHnsGr4OMcxVLBzOniFsczZK75ky37AW/MKjlJZ7Hlv3Zjh+HiGU09bmd/lva+nX&#10;+YzrnJj9n999qhkOMNv70r2JWbhgDmUZw607giiRoBJPqMS1z+cU//W2u88lY5UIBZ1pb9tWHt84&#10;Od/9rrjBtVi1cO+CqzlTg6u+j76WVf86W4q0lJxas6qpvcm2BEpOxYBg5dX5GXctUxOhMEY4bBFZ&#10;Z1qYhjqEOQvL7oKsVN80kziCWOdK3/y5b4+4jfCPdeZarIj8vNqLG0WiUy8I5kfw1WAQxwyktWG+&#10;+70CbBD+/5ydSbYtOa5cp5Qvo+5qDBqB/lLjt9RSR6PXNgIGEnSec+m5onHfCbo7KxClAaTWedJi&#10;76v/ytXmGrwqRSOQapchaNyY4O4ZM3dfEviNJdCMv9/NWapy4YxR87dgFRl5lX9G4h85Nm1J8AWo&#10;HNpYMTzIuns9zl+fpU9XzpYj4mw7lpkT7JXyc/47n592LkzmYeP03vzWajzLOu6nVqHjVA2lC/+1&#10;rSlISBcci1Cax9j76r/c8xrhw87s4CwCzyhW6bSDonL6RcGwC1U61ppiO8jDd7WmYDVzH/G7Ykf8&#10;YDcK/16uhdWL7rU/zwxlp/wVBxjBGiREsIdxOWcmpECcLwUiE558R6dsh5JixqoQyU+EUX0av5fv&#10;fEZ2cVz60VVJD3vf0ZxRfY5repwzWhnbED2Dc9lw+iibhLHiCOCfEvapnZDV74+u9yZXXbByOHz2&#10;jA0WfuU5Z93Xlm45ed17+UB0bQKnOTDhgj5x/8/xR1xqijSMNf8DSVI2xkefJjXTnH316w/iFOGw&#10;WjQHU1eelB+f/+JxVXAjk2zIgRHkIvf08+jw75h6YSI/Wvw4ILCRcv5MLHjjMpsjvbBp8uXGqoFo&#10;gXZWKYIcdnF61E8GsTejnwWrp5kKO4OQ784IoBLVS8qeGUfTwABugguqT0vxbgNTCND+Vwb2Ka62&#10;7SBv/ZF2K+NddsHP+a93/DjGn9eUlKSamcdWJwFSE7AqJy5ITZsZtOu0WKWzkaKUlNL37xutkeOV&#10;hrEceqqNFXLuM63hRcaKHEPiDdFRvOH18F+vC1AC5GA9H4d5WZfn8zB8P0+RTdOJn+tzm73Mt6BD&#10;1rTRJvy7PgptbposGUxELrNPPLcvvFHIpskZVOdvwy3RL6p8fppY0KaGCMNgzAxRE1n6sZp9lv2X&#10;5wxKzPFipfmHP2bSDolZDgmTv7ErusB3uDgtBiaEdnkvel/9l3vGY+xYKIsltbWtNh52Cxb+pRrI&#10;vZmYpIkadGb50npf3m/3SZzEe4Q0Sh6w0FF/u94iCunzRbBv0z+xAP9JVBnKIkPZyAbe6+B14/q9&#10;r/7LPQsulbNEJdEtoW0RsHHMDlFUtxp3nCt5i2J3EDZirPd0gSfcGhAKRSLAJl1gaHjjlRm/zxkD&#10;1kgsUnOyKNsln17wD4QA2aQ+Z6z1tOqArRFu7nSBtcVhyjnD2Eoq9fXtv3K1cTMUtALvKcpM65kT&#10;T4giPs2JQ43amidwCKQEiu1xtTeKBBBc0TU+ivqVb/k5/zVFIIeM98KM/Ku4tZ87zmzFlFAYJWud&#10;zN1ctwv/bPfCiaNXLJxgBbrLcWbnnrF6jDBTTbfuC4NEJ44GZKPcT43AFxQOFe8mCL731X95pbBw&#10;LO8xINMumnMGpmjGh5jeDSDgsoSLkrOt2l3vq/9yz2CuTShIBXmi26SYpbk5BS8S1DsHxqiNWrjX&#10;NHjSt4tI32NuGx2dR4o1RaQmVAP07335V/bOEm4mP3m3XL6Tb8MiQrG4POWoz0YP4vuC9PsaASYy&#10;00TPoxpIb24CUdp3zrbPsv/y7sgpZt0ADrExkD8WgQh1Kg26bd4yblS7V1hwUl1LmOK4wm/WP41h&#10;XCKNoDPKeOt5kZcoq/gGXsxZ1S9yzn9iXm/mPBLMzhlCO4Rkt1O4ihm813c2NzKd9QnqoEchK5jO&#10;ImvNsbwvmKi/bJHBCGOMy/Pn3cQt9XtEXZS/gr+mLxrnOiuL4Jnkm7swQQcxS8c0Dvl6R8GoQ67i&#10;MJIFexxMV8kU2BNn4Va4Dpf5xNoBIFGidaxOn2X/lSu1Qr0I4G2pKnx64vRU2T8U0eIvqjdm2dxw&#10;Qr2v/ss9Lxg/lYfbbCj8Fy7iptKoRAPaZqBwFYKI8Gvetna52jguzVOxNVUpeT0cuL2o4xHEpnr3&#10;+5yV8uFmtJkP2uJ5zgBcrAKTlqtYR+t5SbA5IEHJ4kLzyoG9xKCpGlRBa9ASevhb6WG/rP39g4Dm&#10;gK8Doxh3Ybt1k8KvFzyyJcTICbd9evVk4ZDd5AKpVESSYs6KosXA7vZ58e8Rl+HdzorwUBBmHZ+m&#10;ZtAzb2F6NeFZA0F3farI16xakXLmbro2AZRKR2VYKiy2rjYFT+ruAAD5WUP2bs64TirjDWAGp6R/&#10;mjPueCHsjM57M0wtsUry7+eNX5c9o87lqVKWB6Cf7dPEGmIjaabnrVkQ9jhVNLssyWXPVCFL7YzQ&#10;Af7WbTlJ5aikOcLG22YIpe8cE07nK5wTWp/uapPOI9HBevc5E1RyhQNqmeD73poZmOe8Fn/pvGOT&#10;bYR8AFhkn5TTK2+jn/Pf5LOEm+1bQ246mMLK+rneW74lV3x6JAlYU0WkzwyPft3ANjObSy6sNZi+&#10;1DI694yHNa1FYuWcpK1nxR5z+kAc0kExe4Y7O8qCAJkZhL0vz92zRdb7WOCYmJkYfs5//TzgGBSb&#10;se+UH1GPwRv8nP/W8yiludM8r6oK358nZFJrUDHBZc/27+tm6aRDjtksr+Ln+uw9KjnOkgEewGQ4&#10;2avoEztBZbFGvZhTulgk1oDV+2CjnntG3zGfeSZeQ3BEAH2swFtuYlIMwkl/jOLNtaJMo72rVM3G&#10;eluzc9iLupRNnF4QrUdWo7rkUgpr+rRDA5sTClomQJfH+omJlP3pyPhEVF723LiU8qv6nBsDFK65&#10;N6OmVPY92xLy+7JnfFjpCGf2yJNttTl1JiEK5nBae8+sUeosbBv7PMZ92bOwr15O3v61TQovs5M7&#10;8ftk0fG5z/hfoYzg6+imEVm47Jmous/uAVY7UjyTtsns2T0/La0U5haWwF3PigobpIB5gqnbllO3&#10;dVpYAfnEBO/NYMfS84++w21ao/myZ6jTwh3U6Va2FY5UyZSwDKcH1GqTIs6xG6sNPyLRxdy0847+&#10;K3kY3lQZJdopgsuUNtgmhZ/NTglii8moq2ep73meR0b1m9Um4KTro6PnQ6oK7labycAV9ggtHhZw&#10;D/F2Q+73WfZfOeffWW3HvfDly1hZeRh+BjAO+Wn5bftxh9aVQDnGPQO4d/vcrC5U5pB7czlXm40D&#10;u53nNatLt1tWzLLPsv/ynDnPtV5Im22foddKhgK4ttUtwYzFvs69IjSeXP9yzpjUDnmR5c7q9dWG&#10;AE288mcEk5pLgpT0ZhDSQcvT25c9r14BokDbgZWmYwrD27ldz4s7FNM9yQDPnJIMrntGslcw4OC9&#10;XhMalbyzMRp8e1BoUBhFb8Xi73te/J2kDezJ5LiBnDmAt163DrfNaDEkYNmcz/ueV68nvrxN42Xf&#10;y8k4PK1bz/AW5w2OyOebnpFzdlBy8cDDNcoO+MDqBpaNAFus8E/iZud9tiaY5wm3sCBGgwtwmiae&#10;yM/5bz2/BCzZl4fGezy1K64B+EbmQNThaM26E6dzqtYsPO+HNf2CqwBtZBwCSJb0bnH6PkeTSeSy&#10;R0vrUqfG6+G/Xhc9Hzh8caWfn9eIku+PEe2ezC+xcW61Vuxs7BnnYPr55myOu0C0z4k+qKAI9i4j&#10;VziConMbB1vBDFIOP5ypbV0+vuXn/NfrqHvFUiqhrkpox8n1c8eZ6YJ47I6gYgTy7uZuzXj+G8pe&#10;GmWhOGak/MGbPQKPdME4UHGCK2i2kX57HsTKI8q2Pd9WruL3jMrPHVdC0G+HoNAP/r2FGtpHSQz4&#10;gkgZe+yIT+/LI8iVgB6dpQBdyUm7rcQXWkaBQSonLRNwKnz4pOWttz+wJIr6UU9/yNsgW4uIdZ0W&#10;ONZOUY/vo4cmBeIA1intFPh4ntBnnnwhLiLetezT4/kZsSGYMTUBP9fX2tSG9VWjIkT7q2sf8iG7&#10;+XB2Ucr/tu7y5ex+6HmOF5/Zbq+uy4sGvkcGVnFJEtsnS9lz92zJ9ePG+zjPmAp4fn/YA06wuQaS&#10;8xHx/jAzZLW5hjjaHpZbmxFanV0i/F1fXFSfEOEH1zj3jIJsYBiVWpIXTHmoeGEO7DeyofaBfToz&#10;va8vpw5D1gWc4ZXkotvSmqeuf8snnWiMVRDA7YAFtC81bqDj35upapEyb759t2L44ua7MOlN1Ww9&#10;kyv2qx+P1lwLetvzMinQTJurvA0MrawX8cNlsIy7zu1tz2BRknMR/EiqXlZ7flo5rxsGj5vcdD9g&#10;ykSo+0Vsd6UPwmDErLd9Bg1g5SXS6DoZIIPS4hC8pZB1nab6L1MYFoNPxkHJBRRkJxQgA4PD5pKI&#10;mHPOGCd4G5Jv9L76r+oZ0z8nBVJjzznBFTeb4WSbD59VcPSAeAm6u09U76v/cs+4COycOGA7yOCD&#10;v8RGTrDXnDMAsQIvMec3uAUl7Ro2coDKEIslRTt65tZAEhA7GeDNsOcDYDBYpvvVZpMLs0vQ5p8N&#10;sb/iS8FPZZJezRmrxTnexOsEAXrRc383Mw+XT8P1k4TwNcg4WmkbMQNZ5pIU6unuPCPSBKcbJ5LI&#10;HqykfxoHQ22kKkduVhD+RJMBW6G7T0Mmdprqv5LCVjzuxDzNOeMd87FRxxHKXpqnfkwJEYmmU8+b&#10;DIe2KueE3U47mpXyc/7rU7A/b2ryc8eZ4ZJxaE1Vujk+bU2VauM1ncCnmlk7Wm/5BUE/wxXloNgK&#10;/wGOdBFOMoSAom4DAwtm3x0Xk2U1+zs6Yn/Q3IOO8GgRp+pzXpigMmt3UUk4vHQlGS7n3TyvNlhX&#10;e3R+B1q3W5BAguzkOkkkGasWG1IVvcO9r/7L1CEj2dKsLPi5kXzMIoekMfyTfUnWZlY7luRytZee&#10;Nb8N2wUWZvbM6mwITrL2HNpAgqO3v1ltDGCLWSQKRT+2SS3NHOANYbXKf+DYlN7S27dznroDYOHE&#10;nS6rvaiPqKob6GzVHpp22Xf2s35KyjBh8kHgaFSJUWHkUzs1Twjq4HlD0XheGScxUz/lv/PpPD48&#10;PTFvfurLuEiwSTMKx4Tqc0Q/c1x9htmfVKAQGXBZ9mzdRYxl45fwxG25KaDPDFAiXp/Vua52kFCW&#10;UnMlanDUZE0w7x98Ca4Zy4tHMRhANUrdizdJ0Z9XdPWZea1yhgBhEyQg8VgRIz/lv34aIFe4HMkO&#10;B9b6fbcYzZ8BxuPp527t315GD1xup4Q+C48HxS7YEur9vhxfF3LZH6C9L/Tctu26R7DTBDQc/B2V&#10;IJOgan9WGsTN6Bn2mW2rogmGPfkXoX60iK/nA5x53tLG01OH9jc/nw/gU3J/iOqUx1Y5Iz+cD1yR&#10;cM3xFnnbXe0ByUzkLht1l2FbKEC6MNR4E8TYaLw7H0Kc5mc5Wdi0rEgtMScRCTEOj9DIvU8CqmkC&#10;wzs+1Rj1WpkDEBoKGtYof1p/VOnUQHlaxRW+7tZCg+t4PIJOFx4PKx6zV0WXbYLSRoIBQAbbTQaE&#10;kgRa+WHF3Xf0RoSPKHq8gypP9K7P5ws9wTnTGARtn4CtL3IAdBLh/OiJjI6HH3IbF3NPRQgklVDn&#10;27hO1eBki8TRRNMRInGhG9VySdYpbG44Dk1UgH1UG26sHI5ZphW99f3pv3L9VKUn+8RO2usCQI65&#10;lfLTdVrFQMl9/sLLT30qsTZjity8pevqlnmCekavHlNBZG010ogzuziLDJbiwL2X/iupUvD1mCdx&#10;7bRjvXwkiLj8AUhzBXPWAeH+hBFqbcc1cS/4AK4krFq9SZlJvtI+S2Q7jzohbOLUvXEEv8abMLs4&#10;Q3e8h3hlevcUeNi2DC8DfEyfVd0FFJTWKbqmrQYZ3/HuXa8yKP1hVDp2d11BWRSxgpKAW1gdr2+V&#10;uuf8J1D60W0/XhwAxddjJlLjvCt+7EgDijt5HNrmPn3u6bA1B6RG8Os2h+FeHh0SyBSJ0voY5alb&#10;jFqX5qODreYnsX77PLHk2Ou1U6SxnWzgOnVOr/scrvQYLWGDroUpeyWOAioP+b5NPrGYDpnwXlac&#10;vJrn8lkEi3jrsn7LVCilQcmb1jgXAbs34+2PPr21caBB2diLjQsr0/14x0/5r58uAA9Q0elk8FPH&#10;fdNtukFi0j26GoWVh18oF1iKfpsPxyyJE0R8KsiP+Zz6/LUS4cjsWb8LmNqVa3Q/bGpPxcUUZcgB&#10;q4jTBzvUU06+SEA5ixUpPq97DoLG/Jj/5uMUSCDPJc6dzDhn6fsx//XjiPskNdDvCWv5uEvgqsue&#10;hT8pSvN1MEg6rEMNhsAgoMEfnuYcxq5MzrgM5bgdJOrm2aWokwqMLCStG+5TUgEfVeHP1jjZezXe&#10;kYBACLGNgDUTCVl7DGzVPhLMCaLqrVM0/xRVcDCy1O4ZBgQzX62dqm5bK1mNjU2BURN0O4kCM/RN&#10;t3hqLDgQy51pQOSuhgm6HIbd138VOiqidc+Sf7VXsS8brxJ/N5BLieqbnGitujg9ya4TUP+Vx2ER&#10;dScRs5xunoT1rwS1coZ3AoiuSu6dul1E6XO2mOmp9eoG+Slo+/y2Y79woibS/Vh/2ZxoWfWnlgA2&#10;F+MtaOypYcjhZzJ6qboAt07z9aQTLYfxqU4tKtxLLQ1STkjJQfmj1EtGbODHckyuZIBQyLP2Vhtd&#10;HDNPJRe3b4rTg3qsEg1xvt9q3V+VebmuYtOAdah2wjpPlXbIxs+eohMdESSWGiVKUf2LrgGTSPfF&#10;3JGJFW+SGvWGexKfV06Z+mROO/aJRUitW6H3DVT6wQrtM/tixaJAZhFPzFMFBVhE5Mz0ivjMxSkj&#10;59oRqPa8n/JfPz1CfpoXKHnFBeLrfsp/j08/82E/YuiwO1Bwx/pxtoHw/zCL33Gcpc9DDmQUmG/j&#10;4mnqfOfX8VV9V3FIMhGMR3PGQynX49dv/8FpDf8DoYG8cHXRKvoKEe5GIcpv/6Frhfq3+67HqgL4&#10;o498Z89sBJDLtcGjUcU2CBnxQUttnFu+Xgg0snJ9orfeS/+VfeIXTL0NS32r/UjCivMO6WGDsHJs&#10;KA0TA+JMRxbIld6z3GOpa2C7uo2PG9RzfFbpaE3twRfjfEMsCxVFup0nCj7fjc+iQnbQK1hRpPBo&#10;pAzYlm6gcEuGTwBkklp97LPvPvBwoZjHacKjW7F0P+W/sQckfxligYkovOjPtEJ9RWR9DpkShH2Z&#10;cC9l9wpqd/VClW7TeGABARcf53OiFWBspL7EGpLq2lUpAS6S96n6VbgbTZ+YiMpv13oAZMmLta5o&#10;hdqYLiE4rl1o88QxZNPwQLx0w2aNPlWW9DzPvhPgBt+c8R+4zWdejsLOVcRjbMoULv45eflp/ZkQ&#10;MsRvkZ2infMScz+va92S7acbF1rjL5W/G5wO5l5YxN7LthZo95kqjb2QDOczv1MyQs4IuH7V6fM3&#10;e0/Je5ClXgWcnp0PICgouBZDVo33Fpzm3kL7XKlC9AYZJBhSavwwaMqstmXCQk5fE6FO+R/XNeTI&#10;pQMHmE3eDP+gYc83Z6jCDbljxCSCmX1ew3l/LEO7q5MCmMb3BmKYIiLXIauwb/p/8LWgLbfGhX9L&#10;oIw3f5gPPJ8w7dgUzHckuT74cT6wcsuzgTtz5NhrdKIJ9pIrGqIHsoJ7lBwQI7ONRgmr4Wr3ASBR&#10;26jB33Vn9jgAP81HfD/2h4MPUX2fj65aze51Wfs+H88ruTqE5pnApYKAP68VfMBTo6Z/eXT8zeNa&#10;EchMSwnCRXK07cWwMst9ym7Bc5I3crlgyafeS/+Vs1pkgFJmOr3Ne5d1I0LnQasM+Exvxz7Be3AW&#10;B/eCjEM+1rYT9supPA8AMtKXpYwTdUMTlBxVsYHR28WZRSVx93AFRHI/Eaf5IMjkkB89APro+4YI&#10;oqhVNuIaawuMfusyroPvnedz7BP9J80+gsKZ0e01FLjUC/xkxJS+Nt9TIpZn2Hvpv5L7qXhMriTe&#10;3n4pAfWbSHWJeY5iByvxgoi2+1NppnV2ei8+G9kb6ZOWJtR8fJzOz9IYZIA82mMsREYEa4pN/C6O&#10;VQoXiRyvCZDRtkohTpXa0C5zSqWsLcJEVx2Btc9WYiFn7aTPN+YJeTLafBXFe3MMIsCUXzy6RQ9j&#10;BK1bbWAcJUQT1f5zpr2j/qu6JdPRH8YhvH0YSk3dkDsbINPW7d84zxxxIRT8AmeJa0Ch+1zkASda&#10;54M/Ho9ktIpotm4/7Guf3xfCIETvRE8Abgzjii5gqK50Xm/5qOFeheHGMrI9vegwNz9AxNHI7ry5&#10;zEJVS+1LxoTpm4PpUwUrCdR3v8QvOLoyGwfFMKBQiR6Cs69Z0gQqogtLMOUQI3OmSuiNU1WTWRqP&#10;K9t7+bIzBEVgS2PQbHIZMT+cWJVzyfQ6PG9xzmtIaMhw/vgk6tfQbWYje2MklDAB9+eGJcXvOD7L&#10;3nd+LkcrSLNoNIFVn1QwcEIZZWyDvdzti4oEpWeDKCvcez0zqh+eDJ192fgS4sVpTuClyiWy7csB&#10;0oC7Ge9Mbjdr25mh5HByJUpjb+RJrpnLChKd/2Bg9xEk/RGqE7RMpPukPxF64kTRGjqbJFkefThe&#10;HLWi42D3Trp8Ebg5PVe4LJRREe/4Kf+NoXGphsFXBBmmp8JP9Z7yHQZpSK2ujGqHWEn/rtal62Ha&#10;+uIs4v+N6RB4/uSjOPWp6nf+LBynswYueK9KCiUXTZ7c8UXtheizpN8VeaqQe6qmT8mosnAOycA/&#10;0IkX2pWXK4+LbvN4oYsQq7IpJBbc3RO6JdFhrYfMxLWM0hXzhCUjbU60clpbZdEbqAxDibx1Lx9F&#10;FYw4J59NhTaWeVJ4gqjQ6FMH54Pv4tQnFSQJYeeboor2WRVEC05P2Hqrj0JhB6eNE2WfKKneS/8V&#10;dKviqcnoOb5EhFqfHGgX3+GYh1nmRRA8x2VVYH9BfVc0BIDW5Ye5d16q7bJ8yi7w3X3wv05DxJrR&#10;zWKFMDBfrC1xR10eJ26jqpQ93gB5GdDHoVEseR0QlmOuEEuLwFXjY57mDbGqODh9ay68Ki8J4B0/&#10;5b9+GlM7thZX57Mi1Gnf2DaXK1Hx6Y5Cg1zL2QT6vPMbvKQC/I+VQNRE4OqH+RDfJfkn3gFoFQ7s&#10;j/Mhymdw8bRXlqdP8yGH1GgzucAiM9qkRnKtIYcjMtT8SaBfOKBBE/j2y0/Te+m/kvZV/DAUUDl9&#10;O7YeEYNjJT6ri/q2g4G5EmtI1l3eTvFYw2OfAnLkZ9H6epIC8Wznk8Z9aisdsgKC0mnfMOUg0yMd&#10;HvtEp0epjzclr9tn0byT+ID8gDFvjVBZqpcUuUqOdDVP9GjyDaJPiLGnRFJ4z+4eKvVgQa59Qrll&#10;e/3Nm+fzdponipY91dNAMg0hG1xokZJ0uLRbn6hy6cFBV0z76GqeBECVaaq1he3jRl8/K1e6zS6B&#10;uNvCq9xo7gqoiEwyu+tT2xT7qTrXnZeh+dn8pqIWicNtQIzQb+KEKE9vX83+K86KZKBHi/jp9baB&#10;pzkujQRDJVz7xARUCeexQoIOjUV4zLNzRDISlVEy3pGt8T0WqMp/iVZHXXv6Xvu3iQNBkMEwKBVU&#10;VYf91BfDRe6FdP7gssdlHpLgB8OFR8GojckATgrd01RJTAoVLvYSDEHXJGhUYGC8OWJb2V/fn/4r&#10;dovUGT4bi66iQ43wsEYoiZyNVBPeGxGrMSA8Hy8kLJ9FWse6Ysx3LY0Byf8VU0Fpb8eENF6VS4lG&#10;dOchfh8Ucpwna2ZPKXdNblNRBNIDgvCaVNfFwq6EAs99Yywhq1XpQ8SpQuatMjTnUaDKj41H+ukz&#10;+0J/KJ2OcQwf7R39oRtyo1gMCe2pMQTgb0wnaEEJCn1fAEQYVkRI5UWuHrlHv/8yWXt1i+YRZMbr&#10;PTcNCxatZIwWlvnBe9hXLGmeeVixKcqdfVIuI2U9OaJdHLEIbGmeM5+WO/rDGvd9v0VF1SeUaQ7P&#10;Me6gYZKqj3vZZ/aFFthS1NHYVbTXsauM+QdeRBJQbbe8/CujRrUGpRB+mSctYO2pjvmgehTOe6ks&#10;eGAF/sllasJBaFY7AZ+MiuXjgdEnKuALaSUjXzWeNVrxot4nQX2su9FYJFabpsLuyYsoDf4mn+tf&#10;+KcS9UnJ+H7ZhTwsYqYaELZbr+YBD+HNoPnyK97R3/CTxJsYS/1sc3QVOVeX2L6bUFbl2Wx75axU&#10;RfAUngwb4bVSENpFgeg5R32rVXrfEL7SWq5mSRlIF7NEoUL7WPtc7X/5HNpW/6XilbHTL/W6VUWF&#10;aLtvZTgHYtUPuqSKXsbS/hrX3iWX3k72wQ0HDE5OHG3YQX/F9ZEMTNmQXU8nBc4RSFWi/KBj9REE&#10;1yTlQ86q0Sc1BLsAWF0ZEFfXX6nHJ6SI3gSlwuCu50lCqwKe403ikJ2GqJbiJKmDn4Nzm7EIMILo&#10;RPd94v2x5+Dp5xj8IgZExmjXTigNpoTdMVp4yYu7ogErqHz0eBNvbRc6hPF0YaIanwYv5YCMo0Vv&#10;+VQZwBpr7KQCgYjL8UF4zQ+1xfC/2cH6G+nBj4y87dsCsAWVACR61rc6URaXjoAhGOMhW2RT+VDH&#10;5OnUYKnhsnlEMcbNgnWgX+yyCi4U2+fNxingwNIQ1Scq7qOiEnwlG2FrL6xrlAkJ0vFZaLLLGvx/&#10;xECzkc/2ARF/xngbb5LT9+LUosArQj/exDrqeS3cLuvADidtrwkEHMiLQADyhX4FD8Tuiz4RqZ1T&#10;LGm/fxFW6m4NXAGCz2i0uDBJDz+e2k5xwiekHv0XK1NVfPyU/1r3q7zBmS6NbPFTJ/pEA7PHns9r&#10;xRanH5zN6YSH5HnAM8mnleseK3ElyQSfS56J5ZBWR6keQAsc+CFMtRltrEYeGBJMP6E+PN9cFbTs&#10;NFcJFeUJXFZlexrVEKahXRJ2M+ya5enjGiLu0xSSld4dxGjGzp1kdf/YFKK1kVV5YfMtb8IduveY&#10;JAFD9tF+tjAMzk5fCq5b6iPMdbdvS74maIAusXAAOTcB7UipUSshAQ1K44vwQ4ZE7vqcuRT/4NGP&#10;FSpambkbeA2yoO9srGwQ5SoGIV31qYqgwVYAbivOs8wEtSL14kMGBg61tCIhM8Jng89ddYlXzAFs&#10;fEibv59YpN1VKO2oU+uAQCVYn5S7O9KO7vpkB2OamB97XhGB5GRW5B/hmWssG6dK7iaaGgCGezNI&#10;8bng9fqqUiqWtV2mwvptSa0qDphv6l7wIL7HPPth5jQmnyFMbb8S7/gp/w1GwVngGOnkQ2eMzbPy&#10;U6ejL9RNmGYwMhwtbT5LHileQyXsLpPFIQjLjN50bYeDsb0X9x0jlEMw45Wqn/5DyqGOufeX2OoP&#10;iQcaT8YI8ZSIphjsslZ9XDmeOihCX7Jl6wSXtOdDyqFObkyFaGkWMXzs5qnPkQ6XbyrboK04NIXH&#10;Zayq7jru9gpOWZ0dLTkERLJIzrD30ldcrtrEeMErf7q2efDdWESe/qvcaf5m7ynF00zbhAlkMbPi&#10;YXD2jC5yzBLpfmokvIY9GjvWe+m/3Of8LPHd7q7HUWG/FOdhh16ouF0Q1RcBfOzzu1yfGgHe+mBi&#10;NU+M3TS2vygaXuOcoa44ysJJoFeom9OpeXtaGWWxb/eKE1KMEKmoiSs9KHnfaB9WlsskP0f4cms+&#10;goPFGuJ/yOrlV7RPTV3cG9EnGkdX1oZmGpNQKHDTTIehON7kXpysHnPXJ5iNBP8Qe9vvERBmMM4b&#10;kdEtxCrfR8otzFnxyVv6JI7uW31xl+/1twdSOKZC8u9m3QCOT9OYYFIG8u/mCdYx9c4/WdvOV5iZ&#10;y+ritQWnvW42/ln+GwMifEqyzfU8WT3DsZ/235qdJKh6g5GAHKvEL3ToF2v7u7wmQUMzzG7SxOv3&#10;70SnMDTBf9iyakT3yXM4zPF7fkOqgZE/w8pvU8Hn7Kpgun6ua8+Y8BiPY20FBg/V52o/sU2Mj1Je&#10;al8+3C02SE94DzIq43yOU3M/zxVGgpnYeQKnx6A1yjrs/h5c5A6Iq37W/VnRHWvpYIDgN+8UHljq&#10;do/lY76bX0vwo1zbt+4yZL1VC0VaG5lwVJCz0Sf7GYqEaYgalFj72cho79cWkLrhiwT1NlQwS42F&#10;EZ99+inRL5InvHV/YjakxoBvWqHE5TjQVNHyhz+WCBdzjwG9c/PK8WaAmDhoOytolEbhPP3OAGw4&#10;SqNP+g74ztVR+edvAh75Il6f1iO85Tfz4gMQUx7amKZc9ve7iX6PYRp9Dgm5riyaI2UoLOcUTViW&#10;XVBETU6CV6GJN33CE8ziYdrbZyGwpEzFSrZGduU/C82irprgn5EdbiUyMA8i6Vut9BZDNeDZZY10&#10;3ar/St2HO6OcnQEPhwzX5dNteJnmRsHOXpoL2wyrL+O2GEHWmnovm+6ENHQFCsx+1Ch6g+z81Jfg&#10;HU9b5Jrf/RC4Q7kXcnmo8IEmNmNhKkqpixPH/rU5wzgUo9FrgjjlCPus+q9cSeSdQ2/Ehxqb41Bg&#10;pkeHhOW2Dv9hMNEh++rJ9S76L6utBALTActAG78BPIBwzBky3T4aFaH4lfYxkd03XRK6TQFCXJwO&#10;Vmoh/0sm1lg5jszWiBaSJxHM1Bv7Awo0RLberJ2EmTphdkBk+4AIzk5x9wGGeF5azPMM9lEeoKuN&#10;FFVjq2NtEdws5LoIgoKkj0XkM7b6irGuuAIMgu640fmWxqy1HalQvU9cAunpRMUOTeKyz8ObtbbY&#10;ifVZkCKdagkDGzTFLcPR+L5PaKjT7fLZwmssA5rgCghsvHnZ54LZQGp10lzRHo8IfwMd6AqV4Fid&#10;avovH09C8d6yxzyxECqRTjp520/IBl02Nvvd2pKBotJ4g0xMCbV8OOaQpNGIobn1CYVZYYfCXvA9&#10;5X2a+mA1fT+BMdSxR6nsZ2VlGLC+F/vJlwxhfx5BLAiliQ0+JNhnX1u8e8n662Tf0RDhP/qKz0Im&#10;/TjgcCQUMRqfjBFkgzNXfym+faQhy0BLE+ynVfnNd/zUkeJw1NgwqH5q95GF6LYxQg9iaaSQUooL&#10;N96tCjMjHeLTZ0GpVTJBTrz6xOfta3drtI8+Pd9cFaKi5ANGb2QUDhLmHT/lv36ayFE6T4pKlqeP&#10;a8iYMCNHDwPh3IiH7gVKGsdLqJfeCKnZWPbZe8zn2Cf+XhULHZ99cAolGqa7/wkxIuZlnPJnvW9b&#10;FZLTVbZVvREA/yGpXffHW4vi6QIU+Zvn+fybVYxlEjSh1W6RGqnspNE9nG/DAqLipi/s83zOfbId&#10;yb+e6jH6g+3eJ+aMc6aaIWNAi9+/99J/+YzOc40bdPOMkm6AK2F89gnZwxNV9UxYhDecj/OWK4SM&#10;2DUTtIT0DJwai2eSlBrq2R19As90LizR8V8bEye8knylTKw64xT1AgU/FqEyEC/7nDJQ0LDObbk+&#10;nESE8dmnQQheWyWGtZ/Sp80j+g72X7mfxF4xGeJNzmGfJw4iR/qEDesDIgxsu4Yahx/sL58Z94Z2&#10;6rAGGrnH6af8108zZWdXse8VRvNj/puP8zD1JMZUFDUPwbvwvufjqFt+HNzPJm72x0l6BpOgJWbJ&#10;MLK3x4+ryyCWHMHtXgZBtbiAKj4pSHDPRwWVVuh2YU1cEbN3tI8SCM6f+UnugfhxDVQ3LCUZ4iJs&#10;pmXJel9eZzCelvuw6ZBIRf5AZpywSXBIFuBqKnD5BJeYxJRRBuMs350OuGoJVrwfm3uCauEA4+LD&#10;qu/QNSDyL2Dp2co8XzAfPFUUUsxXme32YViT5yOzss8WbCORwngX93/o4HezFerEO4O/pceXlRlH&#10;Tdj4MNry5hmBRbv2EMN7hSbA7JwXOT2T/PETpCefHBrx5HVvqabD9sag3qVukgfGMvpViGb7MCD8&#10;ND6JyIvbt25Vby71uHJ8Xi7y33Jgx4gfflp8viquE60P57AsZKEtxA8IAmZ251231Ga354pL7rdo&#10;iSoLuKKQrkUOs6SOF0LMNYrQOAhEJxvqJ7X/ynPL1hFojhFzRHrOJFghYEWxBeQvbuhGecxUpn7M&#10;Vv6Hc7cbM5KbzX4BeTTMwfyY/8b4EFsgnoMhU0tnxuD82GlSCCiFnsbAYCxZr8irBQdEjsawKVRE&#10;9uBKOWsrnj0k/o2VordcmQpwB9vnBB+P039zWiR3OZdPd2Qka4JS/NxxXgKFGkOinLCueBNdQM6H&#10;uslHhXvoMyNhI21iqdnJta6oU8goO5fRmn+DtrdPK2A7FpxmtJKmMvD20D+GmCSWRVDqmkBlrxjR&#10;CVJA5Np7hkIT/86pQXJucyYan5hFsb9PUGOvuncH68rRGDLd0pZfdufr8wgwixI/57/1fcBVKZCl&#10;c4dl8O376OO5saNg1GCFy/NHauG4OgNTgKOsb1PHYL3PGdx5yr+lGf+siQlZ88IT8m9kMsXsgxwG&#10;ITbWTTNk/K0ZSFYSE4bku57JUjF7Voi5O1qI5Y1aB4MQwTps+gJAeEJANTBSK84c7bzagMEc9oJl&#10;KfluEUh8ejaP6mNNXgmCrw2IEwID/8BLP/Q8Rz0vzJobuVzopth5d/PTM/6IFGiUKZm02/vqv5KO&#10;cYxqCWPUnK6u9bHaqK/+NLyrG2k0o+37bYAEL/xevIsv3+ulXrblXMhAUb2NHyEiKyECnpFx7gcn&#10;3E4tupqBB+SBjlsU2OEfTyH4k/Rp4EPAM9V0RSayNg9oWCMbPMqs6lhh7oKTpzn67Puxj1QQr9Sc&#10;UPfBiuVbfs5/vY+c9DQjweQwM/NnP+e/9bxSrz0qrsrY+dH+/Lpyqq7+A3/s+yNv3jb+PnuPqm26&#10;r+mb56CRDFxiY0qNGiGus9z/0PNK6L6mb+l5OSbYYl1F3k4ghPmm53a46Xk7ByvXge10Q2XjOvTs&#10;feyz7L+82ph76eUTgk8h/0a4KFmlEcgE2FYb75dRv5Lq4YR/nMBzz+u7YP165AQtcfm0NIK952GR&#10;Jc96udo6wCkfpE3s/G5tBlMV7qxJBuuSoLSEsXo5Z11+aX6HT7EHLdjIZTOQnjuTWd8WJvg/3Wfh&#10;Xbd9XnrW/LplwsBGkYHgX6BNwmS9nfOUiRTS3EBOfHpKVNy/6OqdAJeTocrHcdxve54ykWRvDM3t&#10;0/idkgzGDapb8yL2iHhQQCq5V6fm/sunauFC3Ba0Yb2RFlNw4Tr9+yFRpzARfOydzsYapjQGYLfF&#10;ddDZpogg0LVFsDC/UaxSTgHslBlyklPnOePPyygfIWWgiJuEJGnMjIZCPDJhVkZDCRLXTOJtwJMv&#10;aJuaG0ofGdTJNmch2Dqw2DFOU2RGFGvspM8RFgo43lZZ7jc96+aCXG2MI+VutkkJs5sURmaeFLTW&#10;vBg9TP6NDwl7ihPpOQP33dgjJqRDFsvd2HNJWjPr92rOQinHev2lmsf92ODtAdaQzUC2NvlMJNgp&#10;0kSTiSmMJbk7zwp6WDdHRu4CeLWb0cKzbvucM+1O68Bzi+l+T9t4dyufgLDjzrfh6UrWGiSEmgb5&#10;9n3GKnA0ksOu5JLrUyUkqjXH06cp9AT3iJ4PA8Nkz4ihoFjv5vzTamPMmgwOm7F4Kd7v84jKxKS4&#10;2TJ8N3Mjhd3KQ6d6czvpYwnZ4qVK7fQ1da616baqv2kbCNduXnAEXfo5/00OD+JIhtAYI1XC5307&#10;fs5/5/NAeP08jHbXzfvo6q0BPMpeMCc3twggOjuSkZy6jqrxF5i9/R+aU/hcLs8aBo3PmjypuxMK&#10;SWK9EMNsS/7hrjo8L8mdvuzBec5IfDvl0a6A5fRJIVrt7gdBKMhem/M6bgACL2KRoMiW5YSb7yKK&#10;upxZC4+6tjjTe8/QDIZw7rAqkr045chpwehin5GdvWYTW0fs3sRDXGnbDDz3bFa8DZ9iGPf8BWYM&#10;78p3gY3vk6Lmi4MRqgLciyvA6P/yXdiKVAhpcM3Zfiep124FprQBW/g0c84loRgnuPC2z5R1cJYJ&#10;m8L7Pk+dpvqvPFXENn0jKh55et4/zZzdM+pSZE8W+9G9M6ZPlBaid8c5b+efm22g61xndrhST/3c&#10;eaRU9ss1woWOWdgPOE5RSqGOjxKn4KPbRFAzExStIyo/4P3u8DSiWxSpzO6t3Be2F7EzN3MKnznv&#10;zkXTeUz/3YPzeO7eF53m8EfwFogC76mf8998XjcUJKfHN0SYxvPzc8c1VXQtbTDe+m0r2PZvEoQq&#10;CEMRwy2Co5iEPFxjXVjxdD/8NDPko1I64y0wRGFGf5YuvRcUnbuZrUNnxyO1vwi3TxyVphNTW034&#10;5hvvPledORcULZaex5mYPSNK0lOsTC3qx7azjMPfRfJgutwPOcj4sabn3SQQYUIElgyOvX8aykwu&#10;Av2TaNTwOQTjSJXMA4T3UXj+0wkxPZnuQMQmUpxUFiAqO+778TzsJnQFnoeirG37Of/N7xPVcdxL&#10;NRfnBSl+zn/redYgpC3PczTNkfzcceXw5oj2gyZhI6GV1p4xK8dPx/3jm5YFf5a1M95mMV7JWZZd&#10;9T7iXcKwmzuLdBZgNtlM9GPTprm63kYVagdgXZ+NPkvPPdeIGKjEZvRJoDmm8/kEat3TXGV6hEVN&#10;k/5u7829cMzNr/HTpTysNSWXXJkOYxBQ+S7ThDZ1n1T2ourLDTUqV8G7j7OKIkv5lkfqvx4jCd55&#10;IxZkiS33Q+i2j4qDekVdHDblbeRUFVZu51JlOlN9Rrl8LlRbfWVQHlfivAek1KU3gE+T3dN5Ee4B&#10;gxNFhwAO+8CkxuVZhQtnsbw7XiSKSRgRPmxyfDqzoRoGsO1cEoL0vUQKjBGrJkPkcofi+b/gRbpE&#10;MSvps5sqw5Rvedf9t3Yfw8z7At6ifMV+7rimKkCUdqRY2e68oYSCVTmAC0ykbzZBFtf/pBkK8hh7&#10;Xx5BjhSJ7iwp3vJGfT6xaOe+c17QCvDo20r03tzLH0otyU1Rbc4OI8Bn5XuU5SVCLWnU8i+Kj6QX&#10;hmaO1Xlm555xfFrDAiaa2lnxCiIXpWFhaf4TaJDZDFrGnIZaum9KmQjSggocc4bLbHl2NDOwFIok&#10;IydybPYMaCrxPOQqI3Atzfos+27CtAHcJHVjkqcT7uNu8jzoztCX6UVwnW03+/eV/un8DZ6nMqt3&#10;ws/10Xn32W+rB3MV51TXhYLPbvFHUj0xGXMdP6/Eh56V0ZTvwojYS067e2b6fDpFOmX8t6g+kB1q&#10;E7lnNKbiyb2v/ivmjCDEpPC7fLvraqoAyfdyYNB+gCDmwFQV283yXVv36X31X+6ZHABrwbooaUMY&#10;w2IQTdkzTCYcdLNn4hIFYlKG89l/5/12nxjPWdOIWleYSN+lndCFLnLJ88I1b3R3nBknQur0kHby&#10;I/U4trwFzqYI/FVzmUII2PTebFDfH6zobWbUFC4tlM6xW7aR7s9PwOLIlwutazmB55lhYqYPibe4&#10;JGQbOjLSe8ZZ2EoHyHwyUJ23CdBbd+h99V+5c6CSnQuAP0kcsJ0QweOt9pCxwaptzSpCFjsyLg08&#10;c6ljz0huCnz4XfKm+5wXOCq+KFDP+8Co5Oae8fW+gfFR1btkHiontlKfFEwhYTHqWZjxlWkQT7Rj&#10;lGaG+WbOkKh9BX+gz/eYKGkihfw9bobuL6oVY03Mffv69l+5z2ijVaxg7lQdeznazCj/QFvr6hyc&#10;kbfz7OCG/+Rb386Coge1R0ok8nj9nP96jMKmptYEkEMFf0M383PnmeE/sJJLbZ5EVs6ZoffaAMPN&#10;r4JUbTd1R0XyFCJ5qh0Vffa++q8cLzfUKV45+JGYbg/b64ovV5UBNcPR6j1Lo7QIGIBQ88Del+fu&#10;Pv8kCp9yBU0I+2Vbo/15cApz5zSK7fnem3cC27vGpkVrChl+eGpdPchhLjkKeHEFljT8rFfaPYY+&#10;/oH6tGlgfhoGZ8X6RKd4KOF+sSNFxrc9E44wRynqmz1jxlhXmEdgaVbqkWnBK3bZ83r4Dj1DWza1&#10;0H23uyxgGrJyPGeEg3e472z/5X3G8W87jGgC13f1w6HSqd6Mg3BQKoJXG99yne/eV//lnud1a0f2&#10;jqulDjUu764TUgyYgVXPDPyFxFMBmlrOk2BZRdpzSSQ73LPk4Qt+gRvftU9xmJlGJglhMxdt487t&#10;4F1GAn2awhDyV/YdbyGu0hzmHeXwdZ668Yt2/qTC7hbBeTfFgy2ZxBY3YT3zigipw4PGotXEEWST&#10;R5Hw80EzO/aMyYoXIKmf9d0EF94RFwKlZ+Ta1jNLbsty3C/j2fa++q/JiRWPDF5DMluU9p2TYquz&#10;rpt6fjQT6874vgo/ZeTvwS+23SFw5EARb/HfT9wfrXf2AiX4nPi7x5mBK5FuETPj30FpNTPca2VB&#10;ACKB+zSmseT9SXkCwZ4U1/vqv3JN0UAr30EJ9j3sSHm6KiTBp5FRnV3hb1R0IsftgT3W9NzzzJDE&#10;de5355yx0IvVHZpRMor7V/Ndz8vlI0wKBaSTKIwAaykmpcyVHhvEiUBcLufMGDBx7lcbS9AoJnrW&#10;HaJtI5cUV5oZxjYw2IljArP5cs4z7/b4aYSgtVG0Nyy3PjDIwF7P2fzo2TSetEUYz7dlqU8Kz+dK&#10;+Tn/9fNcLWmflcr6VNTCzx3piIRE0E+5XVJG+6KNXPBklEJxh/uxyIzIePmm5448Znbu+fju8mmu&#10;nUpGOQnlh+bbnvEFeVLUd+mhXML9OFlSi5gMYemZoFbqL/NQX/YM9ZsGyeBFKWiEwi2yiISdIcye&#10;Ed+ZS6twGVpWUkRf3/4rqQNwplB/yWtkXG09E8G0QHyyUCJ5s8YA5QHeWOy/kVrmyALowXx3TgqL&#10;vUTasxknp/P4mTOH/oW2iPQ0qozjwLHstA14vsrPnZpnKYnl7cc++3T5FBKjQB/IdV7G6+f8N59X&#10;jaJi1LoX2fzQzx13cxUsSrPrqEqFNF2IDVku6dg2+w+0aIfS2FZuSrqnI1io/A8xv6dqpDvjisye&#10;itVaNwixrEuE7q1XSKcMmtL0io5ApapIdAzs0KyLEyxrq/mn3QSjC3DGH2WvfuDB4u6O1UntKF/L&#10;993ESV06eq1KzWypA0CyHWTc7XIVZ6o+YQrBwR8zO9PRrGpzUjepIK6sglhT8GwYuqsvAtPWd3dx&#10;QpDl1u56X/2X6X5e7cW7pvuasyDKNSmZFn3OS62Zb2fz2POqRZyO/aImnJoXUY+IzYHdrTZIaNef&#10;YdR+d84ZV8Jc7Se7grZKOBQ3u+sZKW8oqrgo+nvbSBAOBuYdmzFEil/U25c9c0tD+UeecwZeMj/9&#10;JAPCpVNevqSwVTc58Eh5W8oZhiqy+dmG1DLpMwdW/ppTrTouSDHFktqxWVko1LaZKwhqXzGBp4El&#10;e8EjWesp5XUPee8ZTJvx30Qc8AV0JYB7WZzWw8XeeGZenGckisoODFZBmHovX0DUuwwlvNFKd1mX&#10;BJSWKp7H22i7v17MmQCfMbfKslfWYfs0stAqF2WclK7Xmpfset2mENbMHW23oBh65KZTAX8ptk4G&#10;udIgWs+cJLM4Ss/INqH5qmeCsbyb60VUG4G/fhqQFxLFzbrxbGvmRCZ6nBg6D7/pmdxm4tljpwhV&#10;J87RPIxbP2h1MxQUxvRsXiEBuMle6JHsrFIAs2fG3807oDv/Kh5Gkr68rstqg7ACH5Rvw3wz9+Zu&#10;tYnUqZLrmDP+XF0J3T5NEXzPmXOz3dJApAdoSS4JcABCY/f7DGwOlTh7/o2r2XrP4LqcOo7vgZ77&#10;nMGgCT8Q4wbTFmRwN2fAEs5NZQbcSDtGXRtJ/NRZUhSYO8DEwEBkz6xe+tcuewaHaz1PjtOIlM2e&#10;hRrJzWArBDBcN4NCmcWHlGcSKsujZ+tjoY0IywVRxEoRV1JVzDiLfs5/5/NAPPw8vfgE+Tn/9fPA&#10;MoyOILSeQR1G5edOmgo4Nq1d9oKHqytB7C73U3oQiKgdiwekx2YsdPJG18byBmmRJjDQgM0NyUGk&#10;bEf2TJ59Gi1zixi4d5C56u6EWM0+y/7LK4XH0FyRYWy2OZhDliQHhidUvtK2+6AGHegB5Sw5et0z&#10;GAfnTtEx/KUTFmiTshZZnr9hCGvPv2CpiZjnJBLxftMzYCNvJEWAQLj3TyPWil2TD7ad8n8R0zPe&#10;BO+wlJrrOaOPuloV/wBd1k+5Kkt5UpgCWU6t9hkMN0c/6BMMhZCR9z0j8W1ZYZ9KL16XkwyyAsKQ&#10;uohEW5vhODS753/AOd33DEoGRILliO5haasNtfPppDDFtjbtDGCk0MShqcAXX+wzUS8hC/PdQiN5&#10;OSF8Pu2eYdfhLJ/NwiXmuCGIzCp8cLbTqVIxMSVpx6h1n1fbZ0gbJIoH9gT/SC+3v4zQn/jr7T4T&#10;g6QAiifFRnYmFUGi7BkFKhPza85sLBZ4jHuCKu7mjEUKECnfVRHWTkLoQFrhsSQyobfVxlwqL598&#10;JB9wRcfVblZLvVuT4t4vSNA9+9OzefXy1dt3c0bjmrCIikwtnxZLdc+PuJaqS1WzzJAXp0ppJt7n&#10;6fmYPSsbyRv5dHGA9Z9R9Gq+nDOcZMbyHu4RgfmLDA5Lwmm3OvF2n6kEAzfwcj5ieYrkmVWQebuH&#10;+nC4FN5yNt/NmW2SXpTE+yAh1cecQUa7hGozUKXhuH7bzZc9Y+fM5XzYtsIgWvSrIOPGt1VDzdJ9&#10;Nt/1DPdD2/OoHweW/4Hb080P2ibfmdJk2VyOyUfP1sdCG0EIKYUo3/qDW9139PD+vJytHkSZ9vTi&#10;5/zX31exLXsZcKaVPeTn/NfPg98qai0Ez/L9Iz9ClXGZPuL4CvI0YSq2W+SAbd51KiowwhdMLYUB&#10;e6zcuWeZol71J3YByETZbE9gG5Gp6ToShuueHQFtUt3+OB8wgG6Zo9DilnGrfqzrQa+kCrsVZnwv&#10;7RDwpYrhq94SwmFxkxPpGDXFQ4mSVmkUYn3hxsW5gkiJEaOXbxnwxEGlgYfsR5TDpRdN62/gONaG&#10;JBLDtr3aXWyKYkIYXVv9GdiqzJzoFpbeZ6sycT6OMCCFwW9VCkD8bFl+GGLt7nC8TGyZW3c08d/o&#10;uJB3DOqdhwtgAhvoV1W2oS0j6m/WycQFwO41ZQPPpe/2Az78brawNcuYiTw2K1cm81xkOFzfW05B&#10;Dbk26G5v2R0fkSd0GXVSrogkqV2pQ96WSBUsKHxAV91CJc6W5jgMfr/QKlFZkMZmRbjDNzVW7jbr&#10;qW9xxaR0TN88amnnCbrKEhUlZqzUkDgm3gal2xD4ymYcPpVH1rli/5U8XUasdwnPR/oe5qfZxNIi&#10;MO82ny3WnyL9YytYugSeXS02NjpWhCf15M7kJc0YTDmia2B4Wv9lkh9YvDOf3CUYarl9UiBvfsR3&#10;6UblQgStCEl/97imcgyVJisrrh1WxDof9XY9BSIiuTISJgT3ck3Ff9PzdYBdShZdN1tS3/UsLx2x&#10;gqCEwjzXduGVkDPsYzPkXYiggh1f9qzeajlZ7CbYOJMjEJo9a7lXzqlm+aa25sueZbiV/jQmuPKL&#10;oaBX86NnRio/zX/Us8qmlDZKvKNzXoDS+MBqSZ7NROArGq3lufcW4ZAhDlijfnwa1qTi9Z/2GVQR&#10;97C6+R2FEalzXaOTHsktkCD1908XAZIeWBm6Uwu92+flBgh6fmwk3rrCXwE+zuWcPbdmYp33iiQB&#10;M5zXdWyg1E7bqps8OcljYOBXlYWVm/FutVt0Xaez9wyzR+3LT9MYGlTNWfkIk89KoF0rWKovqTqF&#10;MWq0re5wVMKOqihFcxkEs2cwqjWwl/kmBFLwrPrTcgs2ViGT0XGt6Q6aPYNgLSeDTOAX+4wQrQQ3&#10;6oDsYlYQS2s8ByENPg+tJ8dd6sEdbZOqPnEtoDq7Y1m1yZS6H6sNOfZ4BwEAtEIfOqRaeDMve+ZA&#10;w4zz07u5wlB+CSgQzbRuICPBW4p7luvu0bPldGo7QIaksY+PokPnvSm85ef8188TT7SOIlBIuOmW&#10;5//r//6v//6v//G//9///D9LoqTMDZ/aaUwVoTS3IhDW7WhRlA1ngyfOoX7BndkMCiT73adDU0m0&#10;VtcksPuhptRjWWPTgHys6XnOHMWpopoS5pwBG3tJxFp2OoI5Td3ZVHjZM1VmCjz4sLYp3MenTaJP&#10;BRcce+WOTifAXc/ymxW2sLTfmnODRh2adVWYN+Mtv+B+PNvcJ1Y074tZku7mwJBhpTsXC72cM8x8&#10;umvY565OidxrI58ZkETkXZeZlD2x8nu5oLSeUmqQ5uETr0mRvOvLvPj0Q2A1IV3Nd3Nu8r/enT0z&#10;kTqwp+ZFb6nmy56JydjCnlpL9Uz2/8w4eiomDdBbzXc9a3Nsgk8rZPYMqyjiLYV9NmOFlj++rIG7&#10;nlWAceq28rw1Kcxpnizu2bOCo3Xc3/aM5jHttmfPUrTNmKVsNXcHlsRqh7j5cs4yBswLnrRNYIQy&#10;+8nWn6eqedTLVL7sWaLV7BHv1XaewfoQ33TPPrC1z0Stp87zmbY3qcpbeJv9UaJ7g4cwXj/nvymF&#10;/42zpfalNMLl+aNEwjGkLQoFQuTc8zVAXVQQd/CLrVmz8cRFZqP5ck3X7ap3a9FGXTAveZFoNQ8j&#10;vXqWUnXkkdsaEb+dSHWssEelkf15tIwSyKXA/7Sm3HlL7TmvqV5rZxPIB+EwN1vtnzODNit685JO&#10;FZEvdbCk5fy07ASfzWeSurx1JbV0sF/o5sOxUZ+2d6161vmpo/tUP0ggWIoR2LN3R0dA+uCjuZxV&#10;qWD2jAu5mOxTp6IUIX5Dv22N7LLnUcAp38Xt2f0LuJMLCycbs2cRCk1ujjIu9rmX8ct16rhS+XAj&#10;L6pXlmJMoUZB4xd3i1y93gfkR1aFv5ouoTkueInZkpe8BwuoJ2I+ovIWfbZcboKFlO9WgZC7bgXF&#10;qlcfoQRs6ppPBQu8+SA5ZJKHIcOTL7zcOJqLpVMqKCs814cFZ/WHH1gNVnVWwHmHAlGRYXuSJ4DE&#10;3ZLsC+Y35yPXbttbMpCL7QhiFa1Xi4x1O8ElnKFAFVS3OG4q7AWdB/KuWoHwWZcgbZDFOnLik/TB&#10;aizHuLLYutcREGGFRAX17iSl6sJmzeASBN+Ezu9me3y15gOdWKebH56txEpy54UhYebX3cL3zKgO&#10;80Fk+3gd1oJIneni7SJjQtjmRPJsYCkoSpVy4ogUVqpmS9zD8gTsYtLF3SKzODayZ7Gp+jCFz604&#10;PCtVcYCoYulB4WF6schwJiuBus22I4qYTtllp0Xm3ObxUhjjRcBTkTvzISqqZVmSmi1yxXJX5kbM&#10;p1rXUyB/2r3Y/ZOopa16kFKqQbAw+z/hyXUyn62c+DpA2D0RDr3aWwz6AmrLyd7D1dz/4SshVXRV&#10;6IF1UNB5dcuJiPjgXbdUZbSGSwLfBrJEwBRkCy+Kcl6XblUiwD4q4A6qPHN7bgWO8wHiugJhpNYP&#10;AyQ1rVLwEvRMa+WKDHNseVhig65mqzKv1kzmqyYaIs6uZbzU0pytgpXHAcL4VeWU+9miRKa8FTqq&#10;G5Y4f13bmW5x9DbHBuCsKjYor/KLkAnuajICcsTEEwO/OOezLDJiPmK31SrgZPIwGSwvKFloz9o9&#10;pHx3ZpOuwAWEOSgirR2i8ocAsO4WofHCrUuGS+lDumGxR+PInFNW4uDJ0pV72IBQv2Dk0foOMy6N&#10;z+ycoUMZK60Cuyj/uaySHl7nQrVCg1DzLu36K0rWjVZGlFGTVLmpywFiMrPQL4yyu7B1Ga8FH4kW&#10;iOYjJXe77TcQwE6Yp7qgxh3k78f8N0xnhHFV4RUOq1iSHzvpLuLyluZEFtnPdVKonQUCIwIPHqa1&#10;stKWFlw+OE373lH/9f95O7PeOI4jjn+VBd9tHQgsiQgNCDIcBBAcIQ7i5/VqKRJZcje7qyP59Pn9&#10;u6umq3qG5IwfEsBZjubo7uq6uw6bK9LcdTHiIdTxLsBSDRj9pAFRb7UlnU7UiNPt0udY7gvohBOM&#10;167w4rSyIo3DhwkrdT0bSHQVL9OkoLGKVyPMcWDbOsn+ceIi/g5/6eNbSKKBH7hSUBLO1D0+CUt1&#10;nKnHNkSrI7ZSCrYkjJ3/Mj7TTsSiDoN2Io6jBskzjZdTw6otoh3vEm5OPGEaVg0S7ThS0eb8FzcY&#10;TqdUMBG/tEl0CVtnHijDkgZ0XhE5v+SP5ZfrBmD9eEkjQtMxLPLyKTRhLBeJp74daZZC78o3kSXQ&#10;1vQsJ4dFYBp3I4sE4CT8Rvx7XSrSMWC/eVgQ03Q//CAcCi8YtuTUVrgqeC3LeMkFk4mEpRBen2EB&#10;GplGQy4U8qRMeYTfk6uFhE3AqMQArrgIRqGdZQSoIhdX+S5xN1VQyy1qgYyzhgXbh9YRKiWeDTpK&#10;EXscuKoHsglxWLJ72mqHKc8aFkPePSJK9dOJauBdZCx5PCiyiTTXPKzKnTpKKbR6wd6KYw6v6tQx&#10;DYt7yIGM+6srlQOYvHjKYyjlhGSkgzJtejcYiu74eH0skqB+sKpOaCOcCPS8q/s6qGi+FJARW+Lx&#10;egfq/Gh2GCgGnjwuC8mtkdpWGAwJcYTZClhsr09iCo1hAV6cjy0m9yRxNBY1gIPEHZhFhD8o5tmo&#10;arUAHdqAeSAfvkKYbug0pKuzZI5EJHSz7B/HDqwh4sIiCmB0j+exbAzUerM2OB4tDecCtqrXsWnn&#10;8jniG0uLgns6XROKQLjPnEWhCJn7VW1K0dW6WXaL4vEXNTKAx5HOBa2f2qn4EqpEVqTh6e2THGxl&#10;RU3S0lwF+FGlmE0uahKWMFBTH8h9U8xdhhb1mKsiTc0fINfdJQDSMFLldqtlMIvhYEaIURRkJhLH&#10;Gg641sJZlGdgI3Hxmyd2pBMdiwKkRhgcZD5XJxjBC4DzYdaTuTqnRb5a4N+ZUMQLqZ9DnTJK2gIZ&#10;lnYPJ3G/t+y2gxFZkxVHUNRDVBbvLf5zy48Irw5AVh1239sBadpdNsjUmaUoRb8/BGIBFE7RHpOx&#10;zczrD3EAxrS3SFKLiiEFndq7TmgZdfNVZQp0hHTVjYB9SoZFPOaI0Dkt3v3OfmJDLO6J8x9v0zkL&#10;i9FjzGijTQH1b9OYKGmuDxJ02B1MUs3P7C4iEoH0fBR+zdpsX5BOXW4GBOyYhDeri1LBPQw8y7Zg&#10;BFnwzKx1qquqbWh70zGFHpOORhM3gafPduGYBSo2W9ac0ETF1Pyz4FdFk2FCPO2zXda1G4XL1UVE&#10;LR6TiENqS+vg47E8oXgTal/AgMOblKxTyHiQZWFCtGXpqm+g7FmcoTiitRSYt58NtpjwikoJY/IP&#10;Tp9k9XduWviEkzZRKso1rzpIpsgsDqnK6RqB+kwP+qE/5b+VjqmiTAHAsu/yI1bWz6r8qTySv+Ox&#10;25wJ01YrGWbgJ+Zj+SAmW9dAJGA2+o+q4z69HhGW4RcqknU6CzP0mda5pacVzWQj+FOT62mUKuMj&#10;F+MI9KYEuyySw/5ghslem1rP5JgNm6QJZjMr4CGarer7BYRBHWGcCmAqNT6AE1NjIhyc85JzgI8y&#10;fVb9WuyzMHR4TBgTl5drHuyGsnan1ukwrjuBXupKEuKQaFh7x5/yX3/azxHJ5OB4r396aj1KK3fM&#10;GGblbAkL5oWvB1rOUh5jxtw0Mp0VoT61nqkxUeqd5csqzbYZ2pE7StTOthsz3KQmxZIx2RrbcRU+&#10;qJ6/YZ1sqgEBcldiT9g3uKo7J2bzj/AO9RnY+W7fJqHSxqFuLLbjA5PA6kXmp5tt+hzRLEm/UoOh&#10;QSjRFiMZU2En6D/Y5V7Fm6/YTzcz88ryVcVSKG+Q6XCK7C4IgOOcD3M3rhOR4ZIZMw2jzaCaR8lX&#10;dUxVX7MNbm/67j9+E6p1jXPZmEgC5zH4BMTtA1LFmzD0rpJ2eJO24Qskc/ys4JzQRBqAAYHgiy6f&#10;MbwJO7R6EbMkM4zOlQxOlvhfXGcYE6d2d1wMBQ/aADTywuVM3sHM46TjmK0uaqw+uwclGXTku9cI&#10;OzydRzJcwVc7cAqWk5g4NuBwc2BAAyKFmzRUq7JhHgzbm7gk+1ajDUxj0RpWCHQ5G5lPEw02GJbK&#10;wgz4GWiiiZJhnY2aOIExU3feOhsFQ92qABHHhA5c2kDq1WMxjIn/1ugQNzbe3NnrDCxFWZ1Z+cBf&#10;Z1keKrDWldvCP+zSl+Z6fGdyzIyf8F+XivQupfCfveNP+a9JbHRTWxWpmTJBgccT+Cn7wPCTMrvK&#10;HggwDBL7OYED2ZMe5C4hdHY8OWvfkDkuIFWMq1LqsDWFRVVlivJNnSM24ArM4AGtZ5IOA36+ZGvS&#10;OgPrwBrF6RmBEIgUNcs8JrPWGd8k5qk7L2j8Ey9df4YRbg561Lwxw5sjRRUVyM27saoUOS/GJdpl&#10;xZ4MzXxlPC7wbEitW2cbE8BaLNSw2W225HGSW/CHxhxZcCCjnbhxbIFdWD7rY+LFclcIPRutlOQ8&#10;2LZ1Ig67JP3wWRzlCk0KhBRvDub6rDHjm/JfJLyNN+VtSesM2Kc6aEOMdt7BfDWSWe1NB1+glYmb&#10;jcrazVnrRNY4R8ZM6U5YAtMde8wCH8JPp8qUc/E22Bxjz28wZcaOX9R657SK3Rzc4Rma+cp4NOs0&#10;tWns2A3mIBHtCigKOBT8JPCLZkfnUfJVHbPVKJUFpI5c4bM6nzM5yfmDUsDCTVbmMkvpfJzuT8E2&#10;SyEcmNYbD00OJdflnD/lv3Vu2OgWMzD99NR68DQ6G8OhR5BXnDLxXd5JEpOaANBEFBybeykNfGTc&#10;ni/55XFz6Q5PMUXayQIb2VPvoErFFKdJ6fRiOBDlTN6BkpeXryqAKBru8TiKfOliUPCNe7YMwypg&#10;Mg0bXM2v0O2qT3gWPXL67/aGQmGzJxCV3o+Q8P/2AdXNs0s/XvxykzgztVTklZ+RKz4we2CCq5lm&#10;6X3sOHzHwTtMaLTOjHl0rLQet2ABp/luc/pT/lu3AUx2ux1VvIXF+FNT6wm+NZplWb96Rxg5g53u&#10;cKfljQteLCXFL+BpgYUQNdLVFJY5b8oeoeuoHRFZAsND5VCgxxStT60zqL1kYyr4IrCQwLsJUus8&#10;Z8EGL3FH83l3MAWpYauz+zBmvIkp2ulzTYdsZ1wjXJlaZxB9yHezGnw/g25FkJwa5YUJBXuYchXt&#10;+DSPkq+M/Ju2QqS79ezwMTn1dA8hEknJ2HFMvDHupWDmC+gQpuIyanxYhM3lX8VNXrVEnw+mpft/&#10;xCLm7+Z3sDazXMCXrg7Rd4q8M4c4anQeMsyVDOVmwWdY5itnrN6bARMQxTTLiXL40bl0fZlB7YJ1&#10;qOUKYJ+FQdIaDUL4U8CKtGFFa6xjgpnVPTuMyfP+5jIrWY4vt3VHhjDU6p8dW6xBgySVRVXA5q4z&#10;UAr6Rh/W0pRE+FN3/hlcBZjXhtKzYIum7wyVch6SXoEYMPkAdoEthEv+WLwZ7VHVspvP+ZpNT/J8&#10;16cWvcqoCOeN0DtMp3FpvM5LxHJTAlF85G0NH8WA8ogCvCg6H4w3h9m80OlgPbwbwdWlWaUQzdII&#10;T6X2yPjkg7zjT/mvPV3OYgViqpyoG1B+eIoE42pKUZAwYSJhiIUpnyOaPHe9bwcuRNNaG4LRWqYG&#10;RLCZ05KDsE41bMd+xDai3kXoNWH9BkyqwZizBmxqwxucW7X7kJM0JGX6JCV5OgUAW84OUpQJscAf&#10;rjTJyifwHJlB7QM2FQoBBd7FFTZ9jzgvau3Y7mUg5g3Hi2LqmgILnzhNCmq5UpMG74J/Mg9kHLop&#10;6/i+KLoVJxz0YhgMc843B20c9vx6iBTLo+QrlwpDOBAxZi/piBZwsgTtVD0Ts4k6H/kmqrjf5Ai2&#10;gHcWkki/NoOGhIhXXUwOtyzAU20EujEJm7bUEVwD1iBw3pggh5mwOEetH6Mjivpc2FJQXPsqrBzo&#10;mmlAUWT1W6yEnqGZrwy2RARaZhU0NIoo5bMVfFSe78I6OAVX9oq4Acc9OkacOyZOQg9jReBaF3Rf&#10;J+ooR1H1s/CsqiINN9HoLFQSfmOHZLNgi9TydB+4msosBRxSFwojGzKVjJcMY+KS8HUS9bXAOlVg&#10;gdlkVNNj+9KYLXIZzzwWcLqpfzIg4AuvVDZvneCQaWYUmUT5S58Fsua7VhnJrM2A5d4MneA3C+uY&#10;N2aL/SaiCS9JGhN2axoobpkuxYCKas6vOHRf0qklBKmDTGgsaUxZPFVKon1adP+wn4qnr7DFw7Qk&#10;EbSIGfssrvfcdJQocLzUBW9lEnTaDFaB6XQKr13gmyL8FZ5ePwsS1dMGXwpBzmRN2k3OFhIQiPwi&#10;cNtuwozLzdF+Oq+v3IABPPZWdbDJpKk07U/5rz2tWqxVg6MGnXUaYAR/aorf6GDeeBztNiymYFgP&#10;1pSDSbNP2hJpXCBLXQ8JBAvO3ojBw3Nhb0LLiSYoRk9Of7mpcIOsE9JwippZdpOoljKhp2Co4P+K&#10;X/IXDn4Ch4r/GgyJiTcWC/slpqOD+CQMMeSMIxXelPgKuob70ql5Yjl1DmAdjVumBQf++GxstDxK&#10;vqrzVBF6UzwJIlA7+8A/2Uk/sSKm0RplDGOCpSa40DHsdG4Ew8kxS++nCn3897kDvGKYjdEhYy2J&#10;bxhTEda2B3hNBqjmUfKVrbPlvMG8OyspZtqBK9m2B3Pd24jjXCH6c+UhFXCGqmyvyNFJ+ElGJbpI&#10;AQIcumt5ID+UOYMx0kx6j2CbMQ7xh0u5fpBdfQI/U44mydK+Kv/mFAw5kNORsTQDvD4Utoi4QsiC&#10;6KjcVLhzQl684p7UwYvEt8+GIdxKLKF8FtGWVU+Rtftd1ME8IS/l9rxbqfKLZ0XbKQfE+IIacQzW&#10;qUPFfytO6ZjWrcDXZCXOgSH4AyqU9RDPB9VGGNLDBQPEbrK2vB5yCS0Fkoy+JVGfnEJ4zS2J5YyH&#10;JE1ghtcx2aaaE+H0hpZNiGS9CXd4QEfqoEI24nBgg7f1cVkjn7ZvoaLr58AQgazDBOEEUFdbrcCz&#10;SgHvehOfQNbN3kAi5lErysUkFubVkNSn5tUaizIqg7D1h/y3IgT9xHRWpIeJkBj63/pDUzSF0iCJ&#10;WN9RD/a4Fm4S8Wn8DtpL50X4FpCzVTPBBzMvt4TtoJ5IHU01Yg0CPkP/rcuhFgB+AZOhYtTd09Pr&#10;Ue2PSrAsLMcUIXSRYvXmKxab1opI9Vh9cpvnSzDikXGx1DVRDjQRFCQMT6w74h913GYwrFXb2nYk&#10;kReVrwwswE0ituBE1wFKDkDZx9P3kAGupgMag2YeotsBneKbNMQz42qKP+S/Ni+Y4VBxocVO+EN5&#10;HH+FgwlX2wzoA3xIfELrL0vBx5QR80+Er5jq5Rs5Ek/TA8pbWD+Ket99lJR+5xyE4CSyJoiWF41P&#10;gYuzoFe6e5orEj7X469DxmGBu9s9xuCRY6A/Nb2cR6cMhVnwDduRmDlWN9prRcwf0NgmcWF6RCoJ&#10;GcMcYTRiH1qo1I1ASuSFUR1SdR2T8hD5ysEyfrGhSLvHbj403gO+7N3+tK2q1GF9vineTv3x/nQ2&#10;D//p/Jft/k61Yk/73e3Hn293u3Kxudnebd/tjqsv693VxXqz2d6fX1zo1np3uFnXf4YB17gQ8PLk&#10;b5QPp4/t7ldf8aIW1WWzPlxdXO/W5/Kt+70GrJLleDr/tD7d1C+X9+ta727P22Ndw+6ej389nC5P&#10;hw/HH/+sv37ff/zPh+PqeN692zNRGOn6fnOzP15dbM5HfaA8//V0qI/zx+rb3e7+dMnLVxc35/Ph&#10;8tmzMvf16fu7281xf9pfn7/f7O+e7a+vbzfbZ1/3x4/PUBmel78Ox/1mezrd3n/69WZ92LIKzWLz&#10;yxcmcfsRpe1idb++215d/H27uTnf7Lf/WpU9s6d+ZeJMSld1DevLb9fHu9X17vbwT0RtgQoDr76V&#10;tUj6yg1WkXd9uf12Xm24RVFdZS1erDY8QVyp4gcqiPS1UvkXcGpnVwf+uLo4bjcV4usv7H19VHeW&#10;bH596/++s3umz0pPh83Pt8z4/fp0/rA+rss/ftkez3/j/653ezBsb39drECA/079u55n17l7sfp6&#10;FCqe/v15fdxerHZ/vQcfsCLR6VfnckG2gryYx3jn93jn/vNdQTq0SWbn+BdQ8fq4v/sN9HmrUflU&#10;RE27eHcGVbl1vT9utm/flr9BPoj0/f2vh42jhPbqH99+Wx8PtqFnUOGXveMgVJn3tT4rRLjfv/18&#10;3l/flk0X3lWKiYQBiXy6/PoJEoGOPwGWm9vNT+vzOl6X5y+3L/c3+93H7fHH/wEAAP//AwBQSwME&#10;FAAGAAgAAAAhAHWB2IDiAAAADgEAAA8AAABkcnMvZG93bnJldi54bWxMj0FLw0AQhe+C/2EZwVu7&#10;SWyljdmUUtRTEWwF8bbNTpPQ7GzIbpP03zs56e0b3uPNe9lmtI3osfO1IwXxPAKBVDhTU6ng6/g2&#10;W4HwQZPRjSNUcEMPm/z+LtOpcQN9Yn8IpeAQ8qlWUIXQplL6okKr/dy1SKydXWd14LMrpen0wOG2&#10;kUkUPUura+IPlW5xV2FxOVytgvdBD9un+LXfX867289x+fG9j1Gpx4dx+wIi4Bj+zDDV5+qQc6eT&#10;u5LxolEwSxa8JTDE6yXTZEmS9QLEiWk1qTLP5P8Z+S8AAAD//wMAUEsBAi0AFAAGAAgAAAAhALaD&#10;OJL+AAAA4QEAABMAAAAAAAAAAAAAAAAAAAAAAFtDb250ZW50X1R5cGVzXS54bWxQSwECLQAUAAYA&#10;CAAAACEAOP0h/9YAAACUAQAACwAAAAAAAAAAAAAAAAAvAQAAX3JlbHMvLnJlbHNQSwECLQAUAAYA&#10;CAAAACEASE4hHV7OBgBs8yYADgAAAAAAAAAAAAAAAAAuAgAAZHJzL2Uyb0RvYy54bWxQSwECLQAU&#10;AAYACAAAACEAdYHYgOIAAAAOAQAADwAAAAAAAAAAAAAAAAC40AYAZHJzL2Rvd25yZXYueG1sUEsF&#10;BgAAAAAEAAQA8wAAAMfRBgAAAA==&#10;">
              <v:shape id="Vrije vorm: Vorm 10" o:spid="_x0000_s1028" alt="&quot;&quot;" style="position:absolute;left:41243;width:36333;height:3381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1975353,3363108;1958373,3371731;1959390,3372142;2116542,3275572;2061640,3287900;1979288,3297762;1975367,3287900;2032883,3282969;2116542,3275572;2259351,3262666;2255997,3263559;2257716,3263244;1234852,3244135;1293021,3258312;1317858,3259545;1387137,3291599;1418509,3297762;1420472,3298380;1427660,3291599;1455110,3298996;1482562,3305159;1536651,3317023;1537463,3316255;1600207,3326118;1630272,3331049;1660337,3333514;1721774,3335980;1805433,3334747;1809064,3334747;1817198,3330431;1835499,3324884;1854126,3324576;1866871,3326116;1870302,3334747;1899549,3334747;1890400,3347075;1885171,3353239;1868177,3360636;1836805,3360636;1796283,3358171;1708702,3355705;1643343,3350774;1585828,3343377;1528312,3334747;1440732,3322418;1372759,3301461;1373545,3300923;1333544,3289133;1298249,3274340;1257728,3262011;1215898,3248450;1234852,3244135;2004322,3217704;1984350,3220579;1846228,3227156;1891706,3232423;1903472,3229957;1984516,3221328;1997853,3218882;2128419,3199842;2060584,3209606;2083862,3210232;2117358,3204377;2376044,3196990;2163284,3250426;2270952,3227801;1011979,3172016;1162303,3232423;1215898,3248450;1256420,3262010;1296943,3274338;1332236,3289132;1324393,3295297;1303478,3291598;1228970,3265709;1192369,3252148;1155768,3237354;1107402,3221328;1065572,3204069;1032894,3188042;1011979,3172016;1073417,3141196;1145311,3175715;1136161,3180646;1052502,3142428;1073417,3141196;808060,3057365;896948,3104212;915248,3123937;873419,3102979;842046,3084487;808060,3057365;963929,3025732;963941,3026082;968356,3031122;968842,3029010;2872913,2944806;2868166,2945179;2789736,2998190;2712612,3037640;2657710,3068460;2627646,3080788;2596274,3093116;2558365,3111609;2529607,3127635;2487778,3143662;2444642,3158456;2432876,3169550;2414576,3175715;2368826,3183112;2310002,3200371;2256409,3216397;2197585,3232424;2124383,3249683;2021117,3265709;2018503,3269408;1968852,3281115;1970138,3281736;2025277,3268735;2026346,3265709;2129613,3249683;2202815,3232424;2261637,3216397;2315232,3200371;2374054,3183112;2419806,3175715;2388835,3193241;2389740,3192974;2422420,3174481;2440721,3168318;2441939,3168000;2449870,3159688;2493008,3144894;2534837,3128868;2563595,3112841;2601503,3094350;2632875,3082021;2654388,3073201;2665555,3065994;2720456,3035175;2797579,2995725;631368,2927758;636331,2931773;638026,2932587;2881687,2895575;2881238,2895867;2881238,2896219;2883316,2896498;2883852,2895867;2909927,2877173;2902209,2882202;2900845,2883539;2906136,2880344;524636,2815077;574005,2869898;534860,2825596;3002479,2815041;3002362,2815080;3001498,2820666;2980583,2842857;2955746,2868745;2957243,2868420;2980583,2844089;3001498,2821898;3002479,2815041;652401,2787280;654990,2790253;655120,2789845;459045,2759024;493032,2779983;494700,2781836;510188,2785068;545317,2815733;593683,2852718;614598,2879840;626362,2893401;676035,2932851;661656,2943946;615397,2895469;613292,2895867;657069,2941740;661656,2943946;676036,2932851;800217,3025311;775381,3032708;784531,3038872;747930,3040105;724401,3025311;702180,3009285;647278,2966136;596298,2922988;549239,2879840;527018,2858882;506103,2836692;513946,2826829;540090,2849020;568848,2869977;604141,2905729;607141,2908156;568848,2869977;541396,2849020;515253,2826829;486495,2793543;459045,2759024;3338749,2563008;3338086,2563276;3323809,2595592;3325025,2408562;3290384,2455753;3273390,2485341;3256397,2512463;3215874,2563008;3180581,2613553;3149209,2654236;3146593,2655744;3144452,2658735;3147901,2656702;3179273,2616020;3214568,2565474;3255089,2514929;3272083,2487808;3289076,2458220;3324370,2410140;3460316,2391649;3443323,2439728;3413258,2491505;3383193,2544517;3355743,2577802;3374043,2543283;3389729,2508765;3401493,2490273;3417179,2465617;3431559,2440961;3460316,2391649;3375706,2285973;3343977,2338637;3343394,2339903;3375349,2286859;3393108,2166692;3354973,2264957;3274753,2419604;3263008,2437117;3262933,2437262;3235481,2481643;3208031,2529723;3176659,2566707;3150516,2608623;2996269,2772586;2945289,2813269;2940397,2816777;2938288,2818791;2916970,2835180;2899538,2853951;2835486,2899566;2825450,2905545;2798189,2926504;2794253,2928915;2788428,2934084;2737449,2966137;2686468,2995725;2680633,2998514;2646115,3019659;2635415,3024749;2625032,3031476;2589737,3049968;2556761,3062166;2483264,3097128;2310831,3157781;2190673,3186920;2287781,3169550;2306081,3165851;2364903,3146126;2401504,3135032;2460328,3106676;2526993,3084486;2569705,3068689;2588431,3058597;2605422,3053667;2628952,3041338;2635135,3037286;2651175,3022847;2686468,3003122;2726621,2984559;2741369,2975999;2792350,2943946;2814571,2924221;2839408,2909427;2903459,2863814;2949211,2823130;3000190,2782448;3154436,2618484;3175664,2584451;3176659,2581500;3210646,2532188;3221103,2517394;3235008,2499205;3239403,2491505;3266853,2447124;3320448,2342335;3372735,2230150;3388095,2184535;3536131,2057557;3532210,2060022;3532210,2060022;3548478,1984493;3548009,1986674;3551817,1990985;3563583,2003313;3571426,1998382;3571623,1997436;3566197,2000848;3553125,1989752;3536827,1844450;3535914,1844498;3534261,1844584;3534825,1850445;3533518,1881266;3528290,1899757;3496917,1946604;3489074,1987287;3481231,2000848;3468160,2060022;3453780,2106869;3438094,2152484;3428944,2188235;3418487,2225219;3426827,2212985;3434173,2187001;3440708,2150017;3456394,2104404;3470774,2057557;3483846,1998382;3491689,1984820;3499532,1944138;3530904,1897292;3509989,1992217;3494303,2071117;3459009,2172207;3452027,2182450;3449043,2197789;3439402,2223987;3402801,2299187;3385807,2338637;3375349,2359596;3362278,2381786;3326985,2440961;3289076,2498902;3240711,2576570;3187116,2653004;3151823,2696152;3113915,2738067;3100843,2755327;3086465,2772586;3064242,2789845;3027898,2827796;3028948,2831761;2991040,2868745;2950517,2895867;2917839,2920523;2886881,2941859;2891695,2941481;2925682,2918057;2958362,2893401;2998883,2866279;3036792,2829295;3035484,2824364;3072085,2786147;3094308,2768888;3108686,2751629;3121758,2734369;3159666,2692454;3194959,2649305;3248554,2572871;3296919,2495205;3334828,2437262;3370121,2378087;3383193,2355897;3393650,2334939;3410644,2295490;3447245,2220288;3461623,2169743;3496917,2068653;3512603,1989753;3533518,1894826;3538234,1878152;3534825,1877567;3536131,1846747;3564889,1818392;3549668,1878207;3549670,1878207;3564890,1818393;3576654,1806064;3568811,1822091;3567015,1855684;3566197,1887429;3553125,1925364;3553125,1929697;3568811,1887429;3571426,1822090;3577520,1809637;3520445,1753052;3511880,1772147;3508681,1799901;3504557,1786936;3503049,1788766;3507375,1802366;3504760,1822091;3509989,1838117;3514042,1837905;3511296,1829487;3513910,1809762;3520445,1753052;3630249,1719767;3632863,1720999;3631556,1772777;3632863,1808530;3628941,1873868;3625020,1910852;3613255,1965096;3609334,2010710;3589726,2094541;3571426,2167276;3538747,2180838;3541361,2173441;3546590,2121663;3566197,2067419;3581883,2058790;3581883,2058789;3598877,1965096;3608026,1920714;3615869,1875101;3622406,1831952;3625020,1791270;3626327,1756752;3628941,1738259;3630249,1719767;184104,1148156;184754,1148462;184816,1148290;262969,971453;234211,1021998;210682,1040490;210626,1041671;208350,1088866;208416,1088753;210682,1041723;234211,1023230;262969,972685;263949,973301;264439,972377;278654,864198;260353,876526;232903,930770;239183,935508;239388,934676;234211,930770;261661,876526;277866,865610;379307,793929;377656,795175;370647,820588;366235,833379;245975,1040490;228981,1091035;213295,1142813;179309,1251300;157087,1325269;146630,1380746;141401,1409100;137479,1437455;125715,1513889;121793,1560736;128329,1610048;131393,1583179;130944,1574296;136173,1522518;147936,1446084;157267,1435524;170816,1350008;170159,1335131;183073,1300215;190757,1270901;188459,1275956;180616,1273491;161008,1326502;162316,1356089;153165,1412799;151859,1422661;138787,1437455;142708,1409100;147936,1380746;158394,1325269;180616,1251300;214603,1142813;230289,1091035;247282,1040490;367542,833379;379307,793929;402837,670648;402836,670648;409371,675579;409371,675578;638380,495130;638129,495319;637366,496133;626690,506684;623991,510387;622227,512266;614598,522711;534861,611473;512639,636129;490417,662018;392155,764446;491724,660785;513945,634896;536168,610240;615905,521477;623991,510387;637366,496133;671562,410119;660280,413826;651889,416764;649893,419154;635513,431482;598912,453672;574076,479562;550547,505450;534861,519012;534329,518383;519502,535193;494338,564626;453816,606542;460352,613937;460477,613834;455123,607774;495645,565858;536168,519012;551854,505452;575383,479562;600219,453674;636819,431483;651199,419155;666885,413608;671837,412158;2564902,187387;2631567,215741;2660325,237931;2596274,208344;2564902,187387;2347911,97391;2400198,108486;2473399,143004;2347911,97391;1560993,89224;1533542,92460;1474719,99857;1417203,112185;1392367,119582;1363610,126979;1300681,138638;1289100,143006;1209363,168894;1130933,198482;1076031,221906;1039430,235466;949235,274916;906099,300805;864269,326694;797603,373540;734858,420387;674808,469793;679957,475864;692702,467619;703551,459994;742701,427784;805446,380937;872111,334090;913940,308201;957078,282313;1047272,242863;1082566,225603;1137468,202179;1215898,172592;1295635,146704;1329130,140499;1345310,135284;1565541,90476;2028470,62719;2056410,65338;2094319,77666;2065561,73969;2005431,62873;2028470,62719;2180593,53010;2234186,56708;2299545,81364;2218500,67804;2180593,53010;1743343,52702;1592364,60407;1487790,73967;1438118,86295;1394980,101089;1334850,108486;1107402,191085;1025051,225603;1000214,234232;977993,245328;936163,266285;870804,298338;821132,335323;677343,441344;647293,465987;617896,491302;618519,491890;392379,742149;346627,801324;325712,837076;304797,870362;265582,939399;222925,1002794;222446,1004738;208066,1041723;197609,1058982;194995,1061448;183394,1097816;180616,1119390;178002,1150210;159702,1200756;142708,1251300;124407,1325269;113950,1393074;107415,1460878;116564,1414031;117412,1410165;119179,1391840;129636,1324036;132910,1325067;133195,1323921;129637,1322803;147938,1248834;164930,1198289;183147,1147976;181924,1147744;184539,1116925;198917,1058982;209374,1041723;209726,1040822;223754,1004738;266890,940632;306105,871595;327020,838310;347935,802558;393686,743383;619827,493123;679957,441345;823746,335324;873419,298340;938777,266287;980607,245328;1002830,234234;1027665,225603;1110018,191085;1337466,108487;1397596,101090;1440732,86297;1490405,73969;1594979,60407;1745958,53164;1867310,57004;1927001,0;1988437,3698;2051182,9862;2093011,19725;2120463,32053;2154449,25888;2205428,36984;2236800,45613;2235494,46847;2234186,55476;2180593,51778;2162292,46847;2143992,43148;2108697,35751;2073404,28354;2036803,23423;1996282,23423;1963602,23423;1912623,23423;1910228,22702;1887786,33285;1895629,45613;1974059,60407;1939157,60982;1939746,61024;1976673,60407;2008046,64106;2068176,75201;2096933,78900;2145300,88762;2194972,98625;2243337,109719;2291703,123281;2315232,129444;2338761,136841;2339065,137103;2355938,139846;2396827,154177;2402539,162339;2404120,162731;2440721,176291;2472093,188619;2503465,202181;2526994,214509;2542680,221906;2559673,230535;2617189,261355;2690390,305737;2728299,330393;2729397,331132;2748769,342232;3486460,1650730;3485908,1661047;3500838,1663058;3515216,1672921;3521753,1706206;3546589,1745656;3557047,1746553;3557047,1737027;3567674,1709188;3567503,1703741;3577961,1670455;3592340,1670455;3614562,1656895;3617176,1711138;3610641,1737027;3602798,1761683;3598876,1802366;3597569,1823323;3594955,1844282;3589382,1847787;3589726,1849212;3595066,1845854;3597569,1825789;3598876,1804832;3602798,1764148;3610641,1739492;3617176,1713604;3627633,1721001;3626327,1739492;3623713,1757985;3622405,1792504;3619790,1833186;3613255,1876335;3605412,1921948;3596261,1966329;3579269,2060022;3563583,2068653;3543974,2122896;3538746,2174674;3536131,2182071;3513910,2238780;3507373,2243712;3479923,2304119;3508681,2243712;3515216,2238780;3473387,2350965;3451166,2362061;3446557,2370755;3447245,2371922;3452473,2362060;3474695,2350965;3459009,2392881;3430251,2442193;3415873,2466849;3400186,2491505;3388421,2509997;3371429,2545749;3353128,2580268;3324370,2617252;3295613,2651771;3296811,2649443;3264239,2691220;3193652,2763957;3179755,2784122;3193652,2765189;3264239,2692453;3210646,2768887;3183031,2796164;3160863,2811532;3159665,2813269;3145806,2823324;3145287,2826829;3083849,2886004;3018490,2942713;3015468,2944782;2993655,2971067;2941368,3008052;2892499,3042618;2892324,3042819;2941368,3009285;2993655,2972301;2950517,3012983;2915388,3034557;2891086,3044237;2890387,3045037;2864244,3061063;2854393,3065369;2829605,3084333;2805422,3100513;2768821,3122703;2757057,3123937;2743981,3129418;2741949,3130874;2758363,3125169;2770129,3123937;2723070,3157222;2693005,3172017;2662940,3185577;2641704,3188581;2638103,3190509;2538758,3231191;2533693,3232277;2503465,3250916;2520458,3255847;2457713,3281736;2462942,3264477;2442027,3271874;2422420,3278037;2381897,3290365;2376483,3284237;2357060,3287900;2333531,3292831;2285166,3303927;2283572,3304626;2329610,3294063;2353139,3289132;2372746,3285434;2380589,3291598;2421113,3279269;2440719,3273106;2461634,3265709;2456406,3282969;2401504,3307625;2398813,3306914;2360983,3321185;2329610,3329815;2282552,3340910;2263108,3339370;2222440,3346833;2221114,3349540;2112619,3369265;2087782,3363100;2066868,3363100;2030267,3374196;1997588,3376662;1964908,3377894;1961358,3376460;1931576,3381439;1895629,3375429;1896936,3374196;1903472,3365566;1873407,3361868;1887786,3354471;1930923,3353238;1972753,3352006;2032881,3353238;2074711,3349540;2153141,3333513;2205428,3322418;2244643,3321185;2247372,3319990;2209350,3321186;2157063,3332281;2078633,3348308;2036803,3352006;1976673,3350774;1934844,3352006;1891706,3353239;1893014,3348308;1902164,3335980;2304773,3273106;2577973,3175715;2649867,3139963;2690390,3120238;2732220,3099281;2810650,3054900;2873395,3009285;2991040,2922988;3023719,2898332;3055091,2872444;3102149,2831761;3121758,2800941;3149923,2776592;3150149,2775062;3123066,2798475;3103457,2829295;3056399,2869978;3025027,2895867;2992348,2920523;2874703,3006819;2811958,3052434;2733528,3096815;2691698,3117772;2651175,3137497;2579281,3173249;2306081,3270640;1903472,3333514;1873407,3333514;1869485,3323652;1838113,3322418;1809355,3333514;1725696,3334747;1664260,3332281;1634194,3329815;1604130,3324884;1622241,3306666;1618508,3307625;1551031,3295840;1547920,3296530;1418511,3274340;1367530,3264477;1323086,3257080;1269493,3233656;1202826,3210234;1133547,3184344;1145311,3175715;1193677,3184344;1214592,3201603;1286486,3221328;1428968,3255847;1464261,3262011;1502170,3268175;1544000,3276805;1590096,3286206;1593671,3285434;1636808,3291599;1638115,3289133;1700859,3291599;1711316,3292831;1808047,3292831;1878635,3295297;1962294,3289133;1972751,3289133;1976673,3298996;2059025,3289133;2113926,3276805;2145298,3271874;2164906,3269408;2208042,3259546;2243337,3252149;2278630,3243519;2343368,3232952;2351833,3229958;2283860,3241053;2248566,3249683;2213273,3257080;2170135,3266943;2150528,3269408;2119156,3274340;2034189,3281736;1976673,3286668;1966216,3286668;1882557,3292831;1811969,3290365;1715239,3290365;1704781,3289133;1664260,3273106;1642037,3286668;1641981,3286774;1660337,3275572;1700860,3291598;1638116,3289132;1638610,3288830;1597593,3282969;1549228,3273106;1507399,3264477;1469490,3258312;1434197,3252149;1291714,3217630;1219820,3197905;1198906,3180646;1150539,3172016;1078646,3137497;1057731,3138731;983221,3102979;970149,3080788;972764,3079556;1018516,3102979;1064266,3126403;1077338,3119006;1023744,3085719;979300,3067228;917863,3033941;865576,3001888;783224,2968603;751852,2943947;758387,2941481;789759,2950110;724401,2886004;687800,2857650;653813,2829295;610677,2796010;547933,2730670;543628,2717981;530939,2706014;487803,2661633;482574,2639442;465580,2617252;463556,2614258;443358,2601225;404142,2548215;381921,2498902;379307,2498902;349243,2444659;320485,2390415;290419,2327543;262969,2263437;290419,2306584;317870,2360828;327020,2390415;330802,2395645;326147,2372821;314009,2352043;294249,2310140;270811,2273298;242053,2199329;217415,2123503;209325,2101400;174088,1968751;158505,1872454;158394,1875101;159702,1894826;166237,1940441;174080,1987287;161008,1946604;151859,1894826;141401,1894826;134865,1847979;125715,1818392;117872,1790038;95649,1767847;89114,1767847;82578,1737027;79963,1697577;85192,1642101;87806,1622376;92258,1608847;90094,1577995;93035,1532380;98264,1523135;98264,1517587;87806,1536079;78657,1523751;61663,1501561;58559,1483993;57742,1485534;52513,1534846;48591,1584158;44670,1622376;44670,1701275;45977,1741958;48591,1782640;36827,1820858;34213,1820858;26370,1746889;26370,1670455;32905,1611280;44665,1622370;34213,1610048;31599,1565667;34213,1497862;35519,1479370;39442,1448549;55128,1393074;62943,1356220;60356,1347459;51206,1396771;35519,1452248;31599,1483068;30291,1501561;27676,1569365;30291,1613746;23756,1672921;23756,1749355;31599,1823323;34213,1823323;51206,1893594;60356,1951535;79963,2010710;110846,2137959;113541,2162346;119180,2162346;147938,2227684;158395,2260971;138787,2232616;117872,2188235;116566,2200563;105193,2167315;96957,2168510;87806,2140156;56434,2072351;36827,2011944;35519,1961398;26370,1902223;19833,1843048;5455,1799901;14605,1570598;23756,1511423;15913,1479370;31599,1390608;35519,1369650;45977,1298147;73428,1246369;66892,1316640;73425,1304595;77349,1275802;78657,1243903;90421,1203220;108721,1141579;130944,1078707;132609,1076940;142709,1026929;157087,991177;174081,961589;208068,899949;235518,844473;274733,772970;303491,742149;327020,699002;346628,671880;367543,662018;372772,654621;393686,615171;434208,570790;435312,589339;432355,597136;474730,555996;495645,530108;523096,505452;525462,507930;524404,506684;558390,474631;592377,445043;628978,408059;679957,372307;734858,334090;767684,312493;789759,293407;828975,271217;870804,250259;876342,247574;890576,234388;913942,218206;939595,205878;957743,201939;960999,199714;1316550,64105;1329742,61400;1366222,49311;1391386,44534;1404507,44429;1409360,43148;1707396,6163;1792035,5855;1882557,7396;1884242,8588;1928309,3698;1968830,9861;2009353,17258;2030260,21740;2008046,16026;1967522,8629;1927001,2466;19270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29" alt="&quot;&quot;" style="position:absolute;left:47720;top:30521;width:5429;height:281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295173,280114;292635,280832;292787,280866;316270,272823;308067,273849;295761,274671;295175,273849;303769,273439;316270,272823;337610,271748;337109,271822;337366,271796;184521,270204;193213,271385;196925,271488;207277,274158;211965,274671;212258,274722;213332,274158;217434,274774;221536,275287;229618,276275;229740,276211;239116,277033;243608,277443;248101,277649;257281,277854;269782,277751;270325,277751;271540,277392;274275,276930;277058,276904;278963,277032;279475,277751;283846,277751;282478,278778;281697,279292;279158,279908;274470,279908;268415,279702;255328,279497;245561,279086;236967,278470;228372,277751;215286,276725;205128,274979;205246,274934;199269,273952;193995,272720;187940,271693;181689,270564;184521,270204;299502,268003;296517,268242;275878,268790;282674,269229;284432,269023;296542,268305;298535,268101;318045,266515;307909,267328;311387,267381;316392,266893;355047,266278;323255,270728;339343,268844;151218,264197;173681,269229;181689,270564;187744,271693;193799,272720;199073,273952;197901,274466;194776,274157;183642,272001;178173,270872;172704,269639;165477,268305;159226,266867;154343,265532;151218,264197;160398,261630;171141,264506;169774,264916;157273,261733;160398,261630;120747,254648;134029,258550;136764,260193;130513,258447;125825,256907;120747,254648;144038,252013;144040,252043;144699,252462;144772,252286;429293,245273;428584,245304;416864,249720;405340,253005;397136,255572;392644,256599;387956,257626;382291,259166;377994,260501;371743,261836;365298,263068;363540,263992;360805,264506;353969,265122;345179,266559;337170,267894;328380,269229;317442,270666;302011,272001;301621,272309;294201,273284;294394,273336;302633,272253;302793,272001;318224,270666;329162,269229;337952,267894;345960,266559;354750,265122;361586,264506;356958,265965;357094,265943;361977,264403;364712,263889;364894,263863;366079,263171;372525,261938;378775,260604;383073,259269;388737,257729;393425,256702;396639,255967;398308,255367;406512,252800;418036,249514;94344,243853;95086,244188;95339,244255;430604,241173;430537,241197;430537,241226;430848,241250;430928,241197;434824,239640;433671,240059;433467,240170;434258,239904;78395,234468;85772,239034;79923,235344;448654,234465;448637,234468;448507,234934;445382,236782;441671,238938;441895,238911;445382,236884;448507,235036;448654,234465;97487,232153;97874,232400;97893,232366;68594,229799;73673,231545;73922,231699;76236,231969;81486,234523;88713,237603;91838,239862;93596,240992;101018,244277;98870,245201;91957,241164;91643,241197;98184,245018;98870,245201;101019,244277;119575,251978;115864,252594;117231,253108;111762,253211;108246,251978;104925,250644;96721,247050;89103,243456;82072,239862;78751,238117;75626,236268;76798,235447;80704,237295;85002,239041;90275,242018;90724,242221;85002,239041;80900,237295;76993,235447;72696,232674;68594,229799;498902,213473;498803,213495;496670,216187;496851,200609;491675,204540;489136,207004;486596,209263;480541,213473;475267,217683;470580,221072;470189,221197;469869,221446;470384,221277;475072,217889;480346,213679;486401,209469;488940,207210;491480,204745;496754,200741;517068,199201;514528,203205;510036,207518;505543,211933;501441,214705;504176,211830;506520,208955;508278,207415;510622,205361;512770,203308;517068,199201;504425,190399;499683,194785;499596,194891;504371,190473;507025,180464;501326,188648;489339,201529;487584,202988;487573,203000;483471,206696;479369,210701;474681,213781;470775,217272;447726,230929;440108,234317;439377,234610;439062,234777;435877,236142;433272,237706;423701,241505;422201,242003;418127,243749;417539,243950;416669,244380;409051,247050;401433,249514;400561,249746;395403,251508;393804,251932;392253,252492;386979,254032;382051,255048;371069,257960;345303,263012;327347,265439;341858,263992;344593,263684;353382,262041;358852,261117;367642,258755;377603,256907;383985,255591;386784,254751;389323,254340;392839,253313;393763,252976;396159,251773;401433,250130;407433,248584;409637,247871;417255,245201;420575,243559;424287,242326;433858,238527;440694,235139;448312,231750;471361,218094;474533,215259;474681,215013;479760,210906;481323,209674;483400,208159;484057,207518;488159,203821;496167,195093;503981,185749;506276,181950;528397,171374;527811,171579;527811,171579;530242,165289;530171,165470;530740,165829;532498,166856;533670,166445;533700,166367;532889,166651;530936,165727;528500,153624;528364,153628;528117,153636;528201,154124;528006,156691;527225,158231;522537,162133;521365,165521;520193,166651;518240,171579;516091,175481;513747,179281;512380,182258;510817,185339;512063,184320;513161,182156;514138,179075;516482,175276;518630,171374;520584,166445;521756,165316;522928,161927;527615,158026;524490,165932;522146,172504;516872,180923;515829,181776;515383,183054;513942,185236;508473,191500;505934,194785;504371,196531;502418,198379;497144,203308;491480,208134;484253,214603;476244,220969;470970,224563;465306,228054;463352,229491;461204,230929;457883,232366;452452,235527;452609,235858;446945,238938;440889,241197;436006,243251;431380,245028;432100,244996;437178,243045;442062,240992;448117,238733;453781,235652;453586,235241;459055,232058;462376,230621;464524,229183;466478,227746;472142,224255;477416,220661;485425,214295;492652,207826;498316,203000;503590,198071;505543,196223;507106,194477;509645,191192;515114,184928;517263,180718;522537,172298;524881,165727;528006,157820;528711,156431;528201,156383;528397,153816;532694,151454;530419,156436;530420,156436;532694,151454;534452,150427;533280,151762;533011,154560;532889,157204;530936,160364;530936,160725;533280,157204;533670,151762;534581,150725;526053,146012;524773,147602;524295,149914;523678,148834;523453,148986;524099,150119;523709,151762;524490,153097;525096,153079;524685,152378;525076,150735;526053,146012;542460,143240;542851,143342;542656,147655;542851,150633;542265,156075;541679,159155;539921,163673;539335,167472;536405,174455;533670,180513;528787,181642;529178,181026;529959,176713;532889,172196;535233,171477;535233,171477;537772,163673;539140,159976;540312,156177;541288,152583;541679,149195;541874,146320;542265,144780;542460,143240;27510,95630;27607,95656;27617,95641;39295,80912;34998,85122;31482,86663;31473,86761;31133,90692;31143,90682;31482,86765;34998,85225;39295,81015;39441,81066;39515,80989;41639,71979;38904,73006;34802,77524;35741,77919;35771,77849;34998,77524;39099,73006;41521,72097;56679,66126;56432,66230;55385,68347;54726,69412;36756,86663;34216,90872;31872,95185;26794,104221;23473,110382;21911,115002;21129,117364;20543,119726;18785,126092;18199,129994;19176,134101;19634,131863;19567,131123;20348,126811;22106,120444;23500,119565;25525,112442;25427,111203;27356,108295;28504,105853;28161,106274;26989,106069;24059,110484;24255,112949;22887,117672;22692,118494;20739,119726;21325,117364;22106,115002;23668,110382;26989,104221;32068,95185;34412,90872;36951,86663;54921,69412;56679,66126;60195,55858;60195,55858;61171,56269;61171,56269;95392,41239;95354,41255;95240,41323;93645,42202;93242,42510;92978,42667;91838,43537;79923,50930;76602,52983;73282,55139;58599,63671;73477,55037;76798,52881;80118,50827;92033,43434;93242,42510;95240,41323;100350,34159;98664,34468;97410,34712;97112,34911;94963,35938;89494,37786;85783,39943;82267,42099;79923,43229;79844,43176;77628,44576;73868,47028;67813,50519;68789,51135;68808,51126;68008,50622;74063,47130;80118,43229;82462,42099;85978,39943;89689,37787;95159,35938;97307,34911;99651,34449;100391,34329;383268,15607;393229,17969;397527,19817;387956,17353;383268,15607;350843,8112;358656,9036;369595,11911;350843,8112;233256,7431;229154,7701;220364,8317;211770,9344;208058,9960;203761,10576;194358,11547;192627,11911;180713,14067;168993,16532;160789,18483;155320,19612;141842,22898;135396,25054;129146,27210;119184,31112;109808,35014;100835,39129;101604,39635;103509,38948;105130,38313;110980,35630;120356,31728;130318,27826;136568,25670;143014,23514;156492,20228;161766,18791;169969,16840;181689,14375;193604,12219;198609,11702;201027,11268;233936,7536;303110,5224;307285,5442;312950,6469;308652,6161;299667,5237;303110,5224;325841,4415;333850,4723;343616,6777;331506,5647;325841,4415;260504,4390;237944,5031;222317,6161;214895,7188;208449,8420;199464,9036;165477,15915;153171,18791;149460,19509;146139,20433;139889,22179;130122,24849;122700,27929;101214,36760;96724,38812;92331,40921;92424,40970;58632,61814;51796,66742;48670,69720;45545,72492;39685,78243;33311,83523;33240,83685;31091,86765;29528,88203;29138,88408;27404,91437;26989,93234;26598,95801;23864,100011;21325,104221;18590,110382;17027,116029;16051,121677;17418,117775;17545,117453;17809,115926;19371,110279;19861,110365;19903,110270;19371,110176;22106,104016;24645,99806;27367,95615;27185,95596;27575,93029;29724,88203;31286,86765;31339,86690;33435,83685;39881,78345;45741,72595;48866,69823;51991,66845;58828,61916;92619,41072;101604,36760;123091,27929;130513,24849;140279,22179;146530,20433;149851,19509;153562,18791;165868,15915;199855,9036;208840,8420;215286,7188;222708,6161;238334,5031;260895,4428;279028,4748;287948,0;297128,308;306504,821;312754,1643;316856,2670;321935,2156;329552,3080;334240,3799;334045,3902;333850,4621;325841,4313;323107,3902;320372,3594;315098,2978;309824,2362;304355,1951;298300,1951;293417,1951;285799,1951;285441,1891;282088,2772;283260,3799;294979,5031;289764,5079;289852,5083;295370,5031;300058,5339;309043,6263;313340,6572;320568,7393;327990,8214;335217,9139;342444,10268;345960,10781;349476,11398;349521,11419;352043,11648;358153,12841;359006,13521;359242,13554;364712,14683;369400,15710;374087,16840;377603,17866;379947,18483;382486,19201;391081,21768;402019,25465;407684,27518;407848,27580;410743,28504;520974,137489;520892,138349;523123,138516;525271,139338;526248,142110;529959,145396;531522,145471;531522,144677;533110,142358;533084,141905;534647,139132;536796,139132;540116,138003;540507,142521;539530,144677;538358,146731;537772,150119;537577,151865;537186,153610;536354,153902;536405,154021;537203,153741;537577,152070;537772,150325;538358,146936;539530,144882;540507,142726;542069,143342;541874,144882;541484,146423;541288,149298;540898,152686;539921,156280;538749,160079;537382,163776;534842,171579;532498,172298;529568,176816;528787,181129;528397,181745;525076,186468;524099,186879;519997,191910;524295,186879;525271,186468;519021,195812;515700,196736;515012,197460;515114,197558;515896,196736;519216,195812;516872,199303;512575,203410;510427,205464;508083,207518;506325,209058;503785,212036;501051,214911;496754,217991;492456,220866;492635,220672;487768,224152;477221,230210;475144,231890;477221,230313;487768,224255;479760,230621;475633,232893;472321,234173;472142,234317;470071,235155;469993,235447;460813,240376;451047,245099;450595,245271;447335,247460;439522,250541;432220,253420;432194,253437;439522,250644;447335,247563;440889,250952;435640,252749;432009,253555;431904,253621;427998,254956;426526,255315;422822,256894;419208,258242;413739,260090;411981,260193;410027,260650;409723,260771;412176,260296;413934,260193;406903,262965;402410,264198;397917,265327;394744,265577;394206,265738;379361,269126;378604,269217;374087,270769;376627,271180;367251,273336;368032,271899;364907,272515;361977,273028;355922,274055;355113,273544;352210,273849;348695,274260;341468,275184;341229,275243;348109,274363;351625,273952;354554,273644;355726,274157;361782,273131;364711,272617;367837,272001;367055,273439;358852,275492;358449,275433;352797,276622;348109,277341;341077,278265;338171,278136;332094,278758;331896,278983;315684,280626;311973,280113;308848,280113;303378,281037;298495,281242;293612,281345;293081,281226;288631,281640;283260,281140;283455,281037;284432,280318;279939,280010;282088,279394;288534,279291;294784,279189;303769,279291;310020,278983;321739,277649;329552,276725;335412,276622;335820,276522;330138,276622;322325,277546;310606,278881;304355,279189;295370,279086;289120,279189;282674,279292;282869,278881;284236,277854;344397,272617;385221,264506;395964,261528;402019,259885;408270,258139;419989,254443;429365,250644;446945,243456;451828,241402;456516,239246;463548,235858;466478,233291;470686,231263;470720,231135;466673,233085;463743,235652;456711,239041;452023,241197;447140,243251;429561,250438;420185,254237;408465,257934;402215,259680;396159,261322;385416,264300;344593,272412;284432,277649;279939,277649;279353,276827;274665,276725;270368,277649;257867,277751;248687,277546;244194,277341;239702,276930;242408,275412;241850,275492;231767,274511;231302,274568;211965,272720;204347,271899;197706,271282;189698,269331;179736,267381;169383,265224;171141,264506;178369,265224;181494,266662;192237,268305;213528,271180;218801,271693;224466,272207;230717,272925;237605,273708;238139,273644;244585,274158;244780,273952;254156,274158;255718,274260;270173,274260;280720,274466;293221,273952;294784,273952;295370,274774;307676,273952;315879,272925;320567,272515;323497,272309;329943,271488;335217,270872;340491,270153;350164,269273;351429,269024;341272,269948;335998,270666;330725,271282;324279,272104;321349,272309;316661,272720;303965,273336;295370,273747;293807,273747;281306,274260;270759,274055;256304,274055;254742,273952;248687,272617;245366,273747;245358,273756;248101,272823;254156,274157;244780,273952;244854,273927;238725,273439;231498,272617;225247,271899;219583,271385;214309,270872;193018,267997;182275,266354;179150,264916;171923,264197;161180,261322;158054,261425;146921,258447;144967,256599;145358,256496;152195,258447;159031,260398;160984,259782;152976,257010;146335,255470;137154,252697;129341,250028;117036,247255;112348,245202;113324,244996;118012,245715;108246,240376;102776,238014;97698,235652;91252,232880;81876,227438;81233,226381;79337,225384;72891,221688;72110,219839;69571,217991;69268,217742;66250,216656;60390,212241;57070,208134;56679,208134;52187,203616;47889,199098;43397,193861;39295,188522;43397,192116;47499,196634;48866,199098;49431,199534;48735,197632;46922,195902;43969,192412;40467,189343;36169,183182;32488,176867;31279,175026;26014,163977;23685,155957;23668,156177;23864,157820;24840,161619;26012,165521;24059,162133;22692,157820;21129,157820;20153,153918;18785,151454;17613,149092;14293,147244;13316,147244;12339,144677;11949,141391;12730,136771;13121,135128;13786,134001;13463,131431;13902,127632;14683,126862;14683,126400;13121,127940;11754,126913;9214,125065;8750,123602;8628,123730;7847,127837;7261,131945;6675,135128;6675,141699;6870,145088;7261,148476;5503,151659;5112,151659;3940,145499;3940,139132;4917,134204;6674,135127;5112,134101;4722,130405;5112,124757;5308,123217;5894,120650;8238,116029;9405,112960;9019,112230;7652,116337;5308,120958;4722,123525;4526,125065;4136,130713;4526,134409;3550,139338;3550,145704;4722,151865;5112,151865;7652,157718;9019,162544;11949,167472;16563,178071;16966,180102;17809,180102;22106,185544;23669,188316;20739,185955;17613,182258;17418,183285;15719,180516;14488,180615;13121,178254;8433,172606;5503,167575;5308,163365;3940,158436;2964,153508;815,149914;2182,130815;3550,125887;2378,123217;4722,115824;5308,114078;6870,108123;10972,103810;9995,109663;10972,108660;11558,106262;11754,103605;13511,100216;16246,95082;19567,89846;19815,89698;21325,85533;23473,82555;26013,80091;31091,74957;35193,70336;41053,64381;45350,61814;48866,58220;51796,55961;54921,55139;55702,54523;58828,51238;64883,47541;65048,49086;64606,49736;70938,46309;74063,44153;78165,42099;78519,42306;78361,42202;83439,39532;88518,37068;93987,33987;101604,31009;109808,27826;114713,26028;118012,24438;123872,22590;130122,20844;130950,20620;133077,19522;136568,18174;140402,17148;143114,16819;143600,16634;196729,5339;198701,5114;204152,4107;207912,3709;209873,3700;210598,3594;255132,513;267780,488;281306,616;281558,715;288143,308;294198,821;300253,1437;303377,1811;300058,1335;294003,719;287948,205;28794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8" o:spid="_x0000_s1030" alt="&quot;&quot;" style="position:absolute;left:45910;top:4676;width:27330;height:2610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485861,2596398;1473088,2603055;1473853,2603373;1592063,2528818;1550766,2538335;1488821,2545949;1485871,2538335;1529135,2534528;1592063,2528818;1699483,2518855;1696962,2519544;1698255,2519300;928856,2504548;972610,2515493;991293,2516444;1043405,2541191;1067003,2545949;1068479,2546426;1073886,2541191;1094534,2546902;1115183,2551660;1155868,2560819;1156480,2560226;1203676,2567840;1226291,2571647;1248906,2573551;1295119,2575454;1358047,2574502;1360778,2574502;1366897,2571171;1380662,2566888;1394674,2566650;1404261,2567839;1406841,2574502;1428841,2574502;1421959,2584020;1418026,2588779;1405243,2594490;1381645,2594490;1351165,2592586;1285286,2590683;1236123,2586875;1192860,2581165;1149597,2574502;1083719,2564985;1032590,2548805;1033181,2548390;1003092,2539288;976543,2527867;946063,2518349;914599,2507879;928856,2504548;1507651,2484143;1492629,2486362;1388733,2491440;1422942,2495506;1431792,2493602;1492754,2486941;1502785,2485052;1600998,2470352;1549971,2477891;1567481,2478374;1592677,2473854;1787261,2468151;1627222,2509405;1708210,2491938;761211,2448870;874285,2495506;914599,2507879;945079,2518348;975561,2527866;1002108,2539287;996209,2544046;980476,2541190;924431,2521204;896900,2510734;869369,2499313;832988,2486941;801524,2473616;776943,2461243;761211,2448870;807424,2425077;861503,2451726;854621,2455533;791692,2426028;807424,2425077;607823,2360357;674684,2396524;688450,2411752;656986,2395572;633387,2381296;607823,2360357;725067,2335935;725077,2336206;728397,2340096;728763,2338466;2161006,2273459;2157435,2273747;2098440,2314673;2040427,2345129;1999130,2368923;1976516,2378440;1952918,2387958;1924403,2402235;1902771,2414607;1871307,2426980;1838860,2438401;1830010,2446967;1816244,2451726;1781831,2457437;1737584,2470761;1697271,2483133;1653024,2495507;1597962,2508831;1520285,2521204;1518318,2524060;1480970,2533097;1481938,2533577;1523414,2523540;1524218,2521204;1601896,2508831;1656958,2495507;1701204,2483133;1741518,2470761;1785764,2457437;1820179,2451726;1796882,2465256;1797563,2465051;1822145,2450774;1835911,2446015;1836827,2445770;1842793,2439353;1875241,2427932;1906705,2415559;1928337,2403186;1956851,2388910;1980449,2379392;1996631,2372583;2005031,2367019;2046328,2343226;2104339,2312769;474915,2260297;478648,2263397;479922,2264026;2167604,2235452;2167268,2235677;2167268,2235948;2168830,2236164;2169234,2235677;2188847,2221245;2183042,2225127;2182016,2226159;2185996,2223693;394631,2173305;431765,2215625;402322,2181426;2258465,2173277;2258377,2173307;2257727,2177620;2241995,2194752;2223313,2214738;2224439,2214486;2241995,2195703;2257727,2178571;2258465,2173277;490736,2151846;492683,2154139;492781,2153826;345294,2130031;370859,2146212;372114,2147642;383763,2150137;410188,2173812;446569,2202365;462301,2223303;471150,2233773;508513,2264229;497698,2272795;462902,2235370;461318,2235677;461318,2235677;494247,2271092;497698,2272795;508514,2264229;601923,2335611;583242,2341321;590124,2346080;562593,2347032;544894,2335611;528180,2323238;486883,2289926;448535,2256615;413138,2223303;396423,2207124;380691,2189992;386591,2182378;406256,2199510;427887,2215689;454435,2243291;456691,2245164;427887,2215689;407238,2199510;387573,2182378;365942,2156680;345294,2130031;2511407,1978702;2510909,1978909;2500169,2003858;2501084,1859466;2475027,1895899;2462244,1918741;2449463,1939680;2418981,1978702;2392434,2017724;2368836,2049132;2366867,2050296;2365257,2052606;2367852,2051036;2391450,2019628;2417998,1980606;2448479,1941584;2461262,1920646;2474044,1897803;2500592,1860684;2579621,1856163;2571386,1874009;2553688,1908272;2571386,1874009;2579621,1856163;2602851,1846409;2590068,1883527;2567453,1923500;2544838,1964426;2524190,1990123;2537956,1963474;2549755,1936825;2558604,1922549;2570403,1903514;2581219,1884479;2602851,1846409;2539207,1764824;2515340,1805483;2514902,1806460;2538938,1765509;2552296,1672737;2523611,1748600;2463270,1867991;2454434,1881511;2454378,1881623;2433730,1915886;2413082,1953005;2389483,1981558;2369818,2013918;2253794,2140501;2215447,2171909;2211767,2174616;2210180,2176172;2194145,2188825;2181033,2203317;2132853,2238532;2125304,2243148;2104798,2259329;2101837,2261191;2097456,2265182;2059109,2289927;2020762,2312769;2016374,2314923;1990408,2331247;1982359,2335177;1974549,2340370;1948001,2354647;1923197,2364062;1867911,2391055;1738207,2437881;1647824,2460376;1720869,2446967;1734635,2444111;1778881,2428883;1806412,2420318;1850659,2398427;1900805,2381295;1932932,2369099;1947018,2361309;1959799,2357503;1977499,2347984;1982149,2344855;1994214,2333708;2020762,2318480;2050965,2304149;2062059,2297540;2100406,2272795;2117121,2257567;2135803,2246145;2183982,2210931;2218397,2179522;2256743,2148115;2372768,2021531;2388735,1995256;2389483,1992978;2415048,1954908;2422914,1943487;2433373,1929445;2436680,1923500;2457328,1889237;2497642,1808337;2536972,1721728;2548525,1686512;2659878,1588482;2656929,1590385;2656929,1590385;2669166,1532075;2668813,1533759;2671678,1537087;2680527,1546605;2686427,1542798;2686576,1542067;2682494,1544701;2672661,1536135;2660402,1423958;2659715,1423995;2658471,1424062;2658896,1428587;2657913,1452381;2653980,1466657;2630382,1502824;2624482,1534232;2618583,1544701;2608750,1590385;2597934,1626552;2586135,1661768;2579252,1689368;2571386,1717921;2577660,1708475;2583186,1688416;2588101,1659863;2599900,1624649;2610717,1588482;2620549,1542798;2626449,1532328;2632348,1500920;2655947,1464754;2640214,1538038;2628415,1598951;2601867,1676995;2596615,1684903;2594369,1696744;2587119,1716970;2559587,1775026;2546805,1805483;2538938,1821663;2529106,1838794;2502558,1884479;2474044,1929211;2437664,1989172;2397350,2048181;2370802,2081492;2342287,2113852;2332455,2127176;2321639,2140501;2304923,2153826;2277585,2183125;2278375,2186185;2249861,2214738;2219380,2235677;2194799,2254712;2171512,2271184;2175134,2270892;2200698,2252808;2225280,2233773;2255761,2212834;2284276,2184282;2283292,2180475;2310823,2150971;2327539,2137646;2338354,2124322;2348187,2110997;2376702,2078637;2403249,2045325;2443563,1986316;2479943,1926356;2508458,1881623;2535005,1835939;2544838,1818807;2552704,1802628;2565487,1772172;2593018,1714114;2603833,1675092;2630382,1597048;2642181,1536136;2657913,1462850;2661460,1449977;2658896,1449525;2659878,1425732;2681510,1403841;2670060,1450020;2670061,1450020;2681511,1403842;2690360,1394323;2684460,1406697;2684460,1406697;2683108,1432632;2682494,1457139;2672661,1486426;2672661,1489771;2684460,1457139;2686427,1406696;2691011,1397082;2648079,1353397;2641636,1368140;2639231,1389565;2636129,1379556;2634994,1380969;2638248,1391469;2636281,1406697;2640214,1419069;2643263,1418905;2641197,1412406;2643164,1397178;2648079,1353397;2730674,1327700;2732641,1328652;2731657,1368626;2732641,1396227;2729690,1446670;2726741,1475222;2717891,1517100;2714942,1552315;2700193,1617035;2686427,1673188;2661846,1683658;2663813,1677947;2667746,1637973;2682494,1596096;2694293,1589434;2694293,1589433;2707076,1517100;2713958,1482836;2719858,1447622;2724774,1414310;2726741,1382902;2727724,1356253;2729690,1341976;2730674,1327700;138483,886403;138972,886640;139019,886507;197805,749985;176174,789006;158475,803283;158433,804194;156721,840630;156770,840543;158475,804234;176174,789957;197805,750936;198542,751411;198911,750698;209603,667181;195838,676699;175190,718576;179914,722234;180068,721592;176174,718576;196822,676699;209011,668271;285315,612931;284073,613894;278801,633513;275482,643388;185023,803283;172240,842304;160441,882278;134876,966033;118161,1023138;110295,1065968;106362,1087858;103412,1109749;94563,1168758;91613,1204924;96529,1242995;98834,1222251;98496,1215393;102429,1175419;111278,1116410;118296,1108258;128488,1042237;127994,1030752;137708,1003797;143487,981165;141759,985068;135860,983164;121110,1024091;122094,1046933;115211,1090714;114228,1098328;104396,1109749;107345,1087858;111278,1065968;119144,1023138;135860,966033;161424,882278;173223,842304;186005,803283;276465,643388;285315,612931;303014,517756;303013,517756;307929,521563;307929,521562;480189,382252;480001,382397;479428,383024;471395,391172;469365,394031;468039,395481;462301,403545;402323,472071;385607,491107;368892,511093;295010,590136;369875,510142;386590,490154;403305,471119;463284,402593;469365,394031;479428,383024;505149,316622;496663,319484;490351,321752;488849,323596;478033,333114;450502,350246;431820,370233;414122,390219;402323,400689;401921,400204;390769,413181;371841,435905;341361,468264;346277,473974;346371,473894;342344,469216;372824,436856;403305,400689;415105,390220;432803,370233;451485,350247;479016,333115;489832,323597;501631,319315;505356,318196;1929319,144667;1979465,166557;2001097,183689;1952918,160846;1929319,144667;1766099,75188;1805429,83754;1860492,110403;1766099,75188;1174180,68883;1153531,71381;1109284,77092;1066020,86609;1047339,92320;1025707,98030;978373,107031;969661,110404;909683,130390;850688,153232;809391,171316;781860,181785;714015,212241;681568,232229;650103,252215;599957,288382;552760,324549;507591,362691;511464,367378;521051,361013;529210,355126;558660,330259;605856,294092;656002,257926;687466,237938;719914,217952;787758,187496;814307,174171;855603,156087;914599,133245;974577,113259;999772,108468;1011943,104442;1177601,69849;1525815,48420;1546832,50443;1575347,59960;1553716,57105;1508486,48539;1525815,48420;1640242,40925;1680555,43780;1729718,62815;1668756,52346;1640242,40925;1311343,40687;1197777,46636;1119116,57104;1081752,66622;1049304,78043;1004075,83754;832988,147522;771043,174171;752361,180833;735646,189399;704182,205579;655019,230324;617655,258877;509497,340728;486894,359753;464781,379297;465250,379751;295147,572957;260733,618641;245001,646242;229269,671939;199771,725238;167684,774180;167324,775681;156508,804234;148642,817559;146675,819462;137949,847539;135860,864195;133893,887989;120128,927011;107345,966033;93579,1023138;85713,1075485;80797,1127832;87680,1091665;88318,1088680;89646,1074533;97512,1022187;99975,1022982;100189,1022098;97513,1021235;111279,964129;124061,925107;137763,886264;136843,886085;138810,862292;149625,817559;157491,804234;157756,803539;168308,775681;200755,726190;230252,672892;245984,647195;261717,619593;296131,573909;466234,380703;511464,340729;619622,258878;656986,230325;706148,205580;737613,189399;754329,180834;773010,174171;834956,147522;1006042,83755;1051272,78044;1083719,66623;1121083,57105;1199743,46636;1313310,41044;1404591,44009;1449490,0;1495703,2855;1542899,7614;1574363,15228;1595012,24746;1620577,19986;1658923,28553;1682522,35215;1681539,36167;1680555,42829;1640242,39974;1626476,36167;1612711,33311;1586162,27600;1559615,21890;1532084,18083;1501603,18083;1477022,18083;1438675,18083;1436874,17526;1419993,25697;1425892,35215;1484888,46636;1458634,47079;1459077,47112;1486854,46636;1510452,49491;1555682,58057;1577314,60912;1613695,68527;1651058,76141;1687438,84706;1723819,95176;1741518,99934;1759217,105645;1759445,105846;1772137,107965;1802894,119028;1807190,125329;1808379,125632;1835911,136101;1859509,145618;1883107,156088;1900806,165606;1912605,171316;1925386,177978;1968650,201772;2023712,236036;2052227,255071;2053052,255641;2067625,264211;2622516,1274402;2622100,1282367;2633331,1283920;2644146,1291534;2649063,1317231;2667745,1347687;2675612,1348379;2675612,1341025;2683605,1319533;2683477,1315328;2691343,1289630;2702159,1289630;2718874,1279161;2720840,1321039;2715925,1341025;2710025,1360060;2707075,1391469;2706092,1407648;2704126,1423828;2699932,1426534;2700193,1427634;2704209,1425043;2706092,1409552;2707075,1393372;2710025,1361964;2715925,1342929;2720840,1322942;2728706,1328653;2727724,1342929;2725757,1357205;2724773,1383855;2722807,1415262;2717891,1448574;2711992,1483789;2705108,1518052;2692326,1590385;2680527,1597048;2665778,1638926;2661845,1678899;2659878,1684610;2643164,1728391;2638247,1732198;2617599,1778833;2639231,1732198;2644146,1728391;2612682,1815000;2595967,1823566;2592501,1830278;2593018,1831179;2596951,1823565;2613666,1815000;2601867,1847360;2580235,1885430;2569420,1904465;2557621,1923500;2548771,1937776;2535989,1965378;2522224,1992027;2500592,2020580;2478960,2047229;2479862,2045432;2455361,2077685;2402265,2133839;2391811,2149407;2402265,2134790;2455361,2078636;2415048,2137645;2394276,2158703;2377601,2170568;2376701,2171909;2366276,2179672;2365885,2182378;2319672,2228063;2270509,2271843;2268235,2273440;2251828,2293733;2212497,2322286;2175737,2348972;2175606,2349127;2212497,2323238;2251828,2294686;2219380,2326093;2192955,2342749;2174675,2350222;2174150,2350840;2154485,2363212;2147074,2366537;2128430,2381177;2110239,2393668;2082707,2410800;2073859,2411752;2064022,2415984;2062493,2417107;2074841,2412703;2083691,2411752;2048294,2437449;2025679,2448871;2003064,2459340;1987091,2461659;1984382,2463147;1909654,2494555;1905844,2495393;1883107,2509783;1895889,2513590;1848692,2533577;1852625,2520252;1836893,2525963;1822145,2530721;1791664,2540239;1787591,2535508;1772981,2538335;1755283,2542142;1718903,2550709;1717703,2551248;1752333,2543094;1770032,2539287;1784780,2536432;1790680,2541190;1821161,2531673;1835910,2526914;1851642,2521204;1847709,2534528;1806412,2553563;1804388,2553015;1775931,2564032;1752333,2570695;1716936,2579260;1702311,2578071;1671720,2583833;1670723,2585923;1589113,2601151;1570430,2596392;1554698,2596392;1527167,2604958;1502586,2606862;1478004,2607813;1475334,2606706;1452932,2610550;1425892,2605910;1426876,2604958;1431792,2598296;1409177,2595441;1419993,2589730;1452441,2588778;1483905,2587827;1529134,2588778;1560598,2585923;1619593,2573550;1658923,2564985;1688421,2564032;1690473,2563110;1661874,2564033;1622543,2572599;1563548,2584972;1532084,2587827;1486854,2586875;1455390,2587827;1422942,2588779;1423926,2584972;1430808,2575454;1733651,2526914;1939152,2451726;1993231,2424125;2023712,2408896;2055176,2392717;2114172,2358454;2161368,2323238;2249861,2256615;2274442,2237580;2298040,2217594;2333437,2186185;2348187,2162392;2369372,2143594;2369543,2142412;2349170,2160488;2334421,2184282;2299024,2215690;2275426,2235677;2250845,2254712;2162352,2321335;2115155,2356550;2056160,2390814;2024696,2406993;1994214,2422221;1940136,2449822;1734635,2525011;1431792,2573551;1409177,2573551;1406227,2565937;1382629,2564985;1360997,2573551;1298069,2574502;1251856,2572599;1229241,2570695;1206627,2566888;1220249,2552823;1217442,2553563;1166686,2544466;1164346,2544998;1067004,2527867;1028657,2520252;995226,2514542;954913,2496458;904766,2478375;852654,2458388;861503,2451726;897884,2458388;913616,2471712;967695,2486941;1074870,2513590;1101418,2518349;1129932,2523107;1161397,2529770;1196070,2537027;1198759,2536432;1231207,2541191;1232190,2539288;1279386,2541191;1287252,2542142;1360013,2542142;1413109,2544046;1476038,2539288;1483904,2539288;1486854,2546902;1548799,2539288;1590095,2529770;1613694,2525963;1628443,2524060;1660890,2516445;1687438,2510735;1713986,2504072;1762682,2495914;1769049,2493603;1717920,2502169;1691371,2508831;1664824,2514542;1632376,2522156;1617628,2524060;1594030,2527867;1530117,2533577;1486854,2537384;1478988,2537384;1416060,2542142;1362964,2540239;1290203,2540239;1282337,2539288;1251856,2526914;1235140,2537384;1235098,2537466;1248906,2528818;1279387,2541190;1232191,2539287;1232563,2539054;1201710,2534528;1165330,2526914;1133866,2520252;1105351,2515493;1078803,2510735;971628,2484086;917549,2468858;901817,2455533;865436,2448870;811357,2422221;795625,2423173;739579,2395572;729747,2378440;731713,2377489;766128,2395572;800541,2413656;810374,2407945;770061,2382247;736630,2367971;690416,2342273;651086,2317528;589141,2291831;565543,2272796;570459,2270892;594057,2277554;544894,2228063;517363,2206173;491799,2184282;459352,2158585;412155,2108141;408917,2098345;399372,2089106;366925,2054843;362992,2037711;350210,2020580;348687,2018268;333494,2008206;303996,1967281;287281,1929211;285315,1929211;262700,1887334;241069,1845456;218453,1796917;197805,1747426;218453,1780737;239102,1822614;245984,1845456;248828,1849494;245328,1831874;236196,1815833;221333,1783481;203704,1755039;182072,1697933;163542,1639399;157454,1622329;130949,1519921;119227,1445578;119144,1447622;120128,1462850;125043,1498065;130943,1534232;121110,1502824;114228,1462850;106362,1462850;101445,1426683;94563,1403841;88663,1381951;71948,1364820;67032,1364820;62115,1341025;60148,1310569;64081,1267740;66048,1252512;69397,1242067;67769,1218249;69981,1183033;73914,1175896;73914,1171612;66048,1185889;59166,1176372;46383,1159240;44048,1145678;43434,1146867;39501,1184937;36550,1223007;33601,1252512;33601,1313424;34584,1344832;36550,1376240;27702,1405745;25735,1405745;19835,1348639;19835,1289630;24751,1243946;33597,1252507;25735,1242995;23768,1208731;25735,1156384;26718,1142108;29668,1118314;41467,1075485;47346,1047034;45400,1040270;38517,1078340;26718,1121170;23768,1144963;22785,1159240;20818,1211586;22785,1245849;17869,1291534;17869,1350543;23768,1407648;25735,1407648;38517,1461899;45400,1506631;60148,1552315;83378,1650554;85405,1669382;89647,1669382;111279,1719824;119145,1745522;104396,1723631;88663,1689368;87681,1698886;79126,1673218;72931,1674140;66048,1652250;42450,1599903;27702,1553267;26718,1514245;19835,1468561;14919,1422876;4103,1389565;10986,1212538;17869,1166854;11969,1142108;23768,1073582;26718,1057402;34584,1002200;55233,962226;50316,1016476;55231,1007178;58182,984949;59166,960322;68015,928914;81780,881326;98496,832787;99748,831423;107346,792813;118161,765212;130944,742369;156509,694782;177156,651953;206654,596751;228286,572957;245984,539646;260734,518707;276466,511093;280399,505382;296131,474926;326611,440663;327441,454984;325218,461003;357092,429242;372824,409256;393473,390220;395252,392134;394457,391172;420021,366426;445586,343584;473117,315031;511464,287430;552760,257926;577452,241252;594057,226517;623555,209386;655019,193206;659184,191133;669891,180953;687467,168460;706764,158943;720415,155901;722863,154184;990309,49490;1000231,47402;1027673,38069;1046601,34381;1056471,34300;1060121,33311;1284303,4758;1347969,4520;1416060,5710;1417327,6630;1450474,2855;1480955,7613;1511436,13324;1527162,16784;1510452,12372;1479971,6662;1449490,1904;14494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rije vorm: Vorm 10" o:spid="_x0000_s1031" alt="&quot;&quot;" style="position:absolute;left:64371;top:23596;width:12542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555F02A4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Vrije vorm: Vorm 10" o:spid="_x0000_s1032" alt="&quot;&quot;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8" o:spid="_x0000_s1033" alt="&quot;&quot;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rije vorm: Vorm 18" o:spid="_x0000_s1034" alt="&quot;&quot;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rije vorm: Vorm 18" o:spid="_x0000_s1035" alt="&quot;&quot;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hthoek 2" o:spid="_x0000_s1036" alt="&quot;&quot;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D45945" w:rsidRPr="00615018">
      <w:rPr>
        <w:color w:val="000000" w:themeColor="text1"/>
        <w:lang w:bidi="nl-NL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B0919" w14:textId="77777777" w:rsidR="00C425EC" w:rsidRDefault="00A23A04">
    <w:pPr>
      <w:pStyle w:val="Koptekst"/>
    </w:pPr>
    <w:r>
      <w:rPr>
        <w:noProof/>
      </w:rPr>
      <w:pict w14:anchorId="2D22E9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4046" o:spid="_x0000_s1025" type="#_x0000_t75" style="position:absolute;left:0;text-align:left;margin-left:0;margin-top:0;width:450.9pt;height:480.15pt;z-index:-251658239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02C"/>
    <w:rsid w:val="000166A2"/>
    <w:rsid w:val="00022DB0"/>
    <w:rsid w:val="00023E55"/>
    <w:rsid w:val="00030274"/>
    <w:rsid w:val="00034A13"/>
    <w:rsid w:val="00081736"/>
    <w:rsid w:val="00083BAA"/>
    <w:rsid w:val="0009502C"/>
    <w:rsid w:val="000A4235"/>
    <w:rsid w:val="000A653E"/>
    <w:rsid w:val="000C21A9"/>
    <w:rsid w:val="000C3D2C"/>
    <w:rsid w:val="000D7B45"/>
    <w:rsid w:val="000E5896"/>
    <w:rsid w:val="000F71A7"/>
    <w:rsid w:val="00126E96"/>
    <w:rsid w:val="001759CA"/>
    <w:rsid w:val="001766D6"/>
    <w:rsid w:val="001A58A0"/>
    <w:rsid w:val="001C0E05"/>
    <w:rsid w:val="001D3E33"/>
    <w:rsid w:val="00204F5C"/>
    <w:rsid w:val="00224485"/>
    <w:rsid w:val="0026243D"/>
    <w:rsid w:val="002A4DB3"/>
    <w:rsid w:val="002B53F2"/>
    <w:rsid w:val="002B5C66"/>
    <w:rsid w:val="002C003A"/>
    <w:rsid w:val="002D0139"/>
    <w:rsid w:val="002D2E9A"/>
    <w:rsid w:val="002D3FD8"/>
    <w:rsid w:val="002D5B20"/>
    <w:rsid w:val="00306C55"/>
    <w:rsid w:val="0033154C"/>
    <w:rsid w:val="0033581C"/>
    <w:rsid w:val="00374677"/>
    <w:rsid w:val="003E0091"/>
    <w:rsid w:val="003E24DF"/>
    <w:rsid w:val="00420395"/>
    <w:rsid w:val="00451770"/>
    <w:rsid w:val="00452991"/>
    <w:rsid w:val="00454CEC"/>
    <w:rsid w:val="004A2B0D"/>
    <w:rsid w:val="004D1486"/>
    <w:rsid w:val="004F25CA"/>
    <w:rsid w:val="004F3B75"/>
    <w:rsid w:val="00564809"/>
    <w:rsid w:val="00572F3E"/>
    <w:rsid w:val="005756D6"/>
    <w:rsid w:val="00594BCA"/>
    <w:rsid w:val="005C2210"/>
    <w:rsid w:val="005E7AC8"/>
    <w:rsid w:val="00615018"/>
    <w:rsid w:val="00620710"/>
    <w:rsid w:val="0062123A"/>
    <w:rsid w:val="00646A1F"/>
    <w:rsid w:val="00646E75"/>
    <w:rsid w:val="0067152F"/>
    <w:rsid w:val="00682A76"/>
    <w:rsid w:val="006A300C"/>
    <w:rsid w:val="006E511F"/>
    <w:rsid w:val="006E5A4D"/>
    <w:rsid w:val="006F4D34"/>
    <w:rsid w:val="006F6F10"/>
    <w:rsid w:val="00704E29"/>
    <w:rsid w:val="00713F25"/>
    <w:rsid w:val="0072518F"/>
    <w:rsid w:val="0075331A"/>
    <w:rsid w:val="0075403A"/>
    <w:rsid w:val="00765BD2"/>
    <w:rsid w:val="00772002"/>
    <w:rsid w:val="00783E79"/>
    <w:rsid w:val="007B4882"/>
    <w:rsid w:val="007B5AE8"/>
    <w:rsid w:val="007C20FF"/>
    <w:rsid w:val="007F5192"/>
    <w:rsid w:val="00840753"/>
    <w:rsid w:val="0085357E"/>
    <w:rsid w:val="00864AB7"/>
    <w:rsid w:val="00875812"/>
    <w:rsid w:val="008A2A40"/>
    <w:rsid w:val="008B7FD5"/>
    <w:rsid w:val="008D670F"/>
    <w:rsid w:val="008D7171"/>
    <w:rsid w:val="008E6185"/>
    <w:rsid w:val="009301EA"/>
    <w:rsid w:val="00943C90"/>
    <w:rsid w:val="00972DB7"/>
    <w:rsid w:val="00975E54"/>
    <w:rsid w:val="00984E88"/>
    <w:rsid w:val="0099391D"/>
    <w:rsid w:val="009F240C"/>
    <w:rsid w:val="00A17BE2"/>
    <w:rsid w:val="00A21B72"/>
    <w:rsid w:val="00A21B97"/>
    <w:rsid w:val="00A430C7"/>
    <w:rsid w:val="00A65AD5"/>
    <w:rsid w:val="00A96CF8"/>
    <w:rsid w:val="00AA37B6"/>
    <w:rsid w:val="00AB43D6"/>
    <w:rsid w:val="00AD330B"/>
    <w:rsid w:val="00B353F1"/>
    <w:rsid w:val="00B407C8"/>
    <w:rsid w:val="00B50294"/>
    <w:rsid w:val="00B6364F"/>
    <w:rsid w:val="00C175B3"/>
    <w:rsid w:val="00C3528E"/>
    <w:rsid w:val="00C425EC"/>
    <w:rsid w:val="00C539B0"/>
    <w:rsid w:val="00C664CF"/>
    <w:rsid w:val="00C665CF"/>
    <w:rsid w:val="00C70786"/>
    <w:rsid w:val="00C70B15"/>
    <w:rsid w:val="00C8222A"/>
    <w:rsid w:val="00C84369"/>
    <w:rsid w:val="00CC550A"/>
    <w:rsid w:val="00D43DB5"/>
    <w:rsid w:val="00D45945"/>
    <w:rsid w:val="00D4680B"/>
    <w:rsid w:val="00D659C7"/>
    <w:rsid w:val="00D66593"/>
    <w:rsid w:val="00DA461E"/>
    <w:rsid w:val="00DA4BFB"/>
    <w:rsid w:val="00DA79AD"/>
    <w:rsid w:val="00DB3C94"/>
    <w:rsid w:val="00DD397C"/>
    <w:rsid w:val="00DF0640"/>
    <w:rsid w:val="00E14A80"/>
    <w:rsid w:val="00E24FD6"/>
    <w:rsid w:val="00E45FCF"/>
    <w:rsid w:val="00E55D74"/>
    <w:rsid w:val="00E6540C"/>
    <w:rsid w:val="00E81E2A"/>
    <w:rsid w:val="00EE0952"/>
    <w:rsid w:val="00F079EA"/>
    <w:rsid w:val="00F160F1"/>
    <w:rsid w:val="00F37F72"/>
    <w:rsid w:val="00F6660A"/>
    <w:rsid w:val="00F8151C"/>
    <w:rsid w:val="00FA4057"/>
    <w:rsid w:val="00FC3BA8"/>
    <w:rsid w:val="00FE0F43"/>
    <w:rsid w:val="00FE69C0"/>
    <w:rsid w:val="00FF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7EB4E822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Kop1">
    <w:name w:val="heading 1"/>
    <w:basedOn w:val="Standaard"/>
    <w:next w:val="Standaard"/>
    <w:link w:val="Kop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Geadresseerde">
    <w:name w:val="Geadresseerde"/>
    <w:basedOn w:val="Kop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Aanhef">
    <w:name w:val="Salutation"/>
    <w:basedOn w:val="Standaard"/>
    <w:link w:val="AanhefChar"/>
    <w:uiPriority w:val="4"/>
    <w:unhideWhenUsed/>
    <w:qFormat/>
    <w:rsid w:val="003E24DF"/>
    <w:pPr>
      <w:spacing w:before="720"/>
    </w:pPr>
  </w:style>
  <w:style w:type="character" w:customStyle="1" w:styleId="AanhefChar">
    <w:name w:val="Aanhef Char"/>
    <w:basedOn w:val="Standaardalinea-lettertype"/>
    <w:link w:val="Aanhef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fsluiting">
    <w:name w:val="Closing"/>
    <w:basedOn w:val="Standaard"/>
    <w:next w:val="Handtekening"/>
    <w:link w:val="Afsluit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AfsluitingChar">
    <w:name w:val="Afsluiting Char"/>
    <w:basedOn w:val="Standaardalinea-lettertype"/>
    <w:link w:val="Afsluit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Handtekening">
    <w:name w:val="Signature"/>
    <w:basedOn w:val="Standaard"/>
    <w:link w:val="Handtekening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HandtekeningChar">
    <w:name w:val="Handtekening Char"/>
    <w:basedOn w:val="Standaardalinea-lettertype"/>
    <w:link w:val="Handtekening"/>
    <w:uiPriority w:val="7"/>
    <w:rsid w:val="00204F5C"/>
    <w:rPr>
      <w:rFonts w:eastAsiaTheme="minorHAnsi"/>
      <w:b/>
      <w:bCs/>
      <w:kern w:val="20"/>
      <w:szCs w:val="20"/>
    </w:rPr>
  </w:style>
  <w:style w:type="paragraph" w:styleId="Koptekst">
    <w:name w:val="header"/>
    <w:basedOn w:val="Standaard"/>
    <w:link w:val="Koptekst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0D7B45"/>
    <w:rPr>
      <w:rFonts w:eastAsiaTheme="minorHAnsi"/>
      <w:kern w:val="20"/>
      <w:szCs w:val="20"/>
    </w:rPr>
  </w:style>
  <w:style w:type="character" w:styleId="Zwaar">
    <w:name w:val="Strong"/>
    <w:basedOn w:val="Standaardalinea-lettertype"/>
    <w:uiPriority w:val="1"/>
    <w:semiHidden/>
    <w:qFormat/>
    <w:rsid w:val="003E24DF"/>
    <w:rPr>
      <w:b/>
      <w:bCs/>
    </w:rPr>
  </w:style>
  <w:style w:type="paragraph" w:customStyle="1" w:styleId="Contactgegevens">
    <w:name w:val="Contactgegevens"/>
    <w:basedOn w:val="Standaard"/>
    <w:uiPriority w:val="1"/>
    <w:qFormat/>
    <w:rsid w:val="003E24DF"/>
    <w:pPr>
      <w:spacing w:before="0" w:after="0"/>
    </w:pPr>
  </w:style>
  <w:style w:type="character" w:customStyle="1" w:styleId="Kop2Char">
    <w:name w:val="Kop 2 Char"/>
    <w:basedOn w:val="Standaardalinea-lettertype"/>
    <w:link w:val="Kop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alweb">
    <w:name w:val="Normal (Web)"/>
    <w:basedOn w:val="Standaard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1766D6"/>
    <w:rPr>
      <w:color w:val="808080"/>
    </w:rPr>
  </w:style>
  <w:style w:type="paragraph" w:styleId="Voettekst">
    <w:name w:val="footer"/>
    <w:basedOn w:val="Standaard"/>
    <w:link w:val="Voettekst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el">
    <w:name w:val="Title"/>
    <w:basedOn w:val="Kop1"/>
    <w:next w:val="Standaard"/>
    <w:link w:val="TitelChar"/>
    <w:uiPriority w:val="10"/>
    <w:rsid w:val="00D45945"/>
    <w:rPr>
      <w:color w:val="000000" w:themeColor="text1"/>
    </w:rPr>
  </w:style>
  <w:style w:type="character" w:customStyle="1" w:styleId="TitelChar">
    <w:name w:val="Titel Char"/>
    <w:basedOn w:val="Standaardalinea-lettertype"/>
    <w:link w:val="Titel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C3D2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C3D2C"/>
    <w:rPr>
      <w:rFonts w:ascii="Segoe UI" w:eastAsiaTheme="minorHAnsi" w:hAnsi="Segoe UI" w:cs="Segoe UI"/>
      <w:kern w:val="20"/>
      <w:sz w:val="18"/>
      <w:szCs w:val="18"/>
    </w:rPr>
  </w:style>
  <w:style w:type="paragraph" w:customStyle="1" w:styleId="Default">
    <w:name w:val="Default"/>
    <w:rsid w:val="00D43DB5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  <w:style w:type="paragraph" w:styleId="Geenafstand">
    <w:name w:val="No Spacing"/>
    <w:uiPriority w:val="1"/>
    <w:qFormat/>
    <w:rsid w:val="00D659C7"/>
    <w:rPr>
      <w:rFonts w:eastAsiaTheme="minorHAnsi"/>
      <w:kern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2D5B2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D5B20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594B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594BC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94BCA"/>
    <w:pPr>
      <w:spacing w:line="240" w:lineRule="auto"/>
    </w:pPr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94BCA"/>
    <w:rPr>
      <w:rFonts w:eastAsiaTheme="minorHAnsi"/>
      <w:kern w:val="2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94BC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94BCA"/>
    <w:rPr>
      <w:rFonts w:eastAsiaTheme="minorHAnsi"/>
      <w:b/>
      <w:bCs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53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56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22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6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Excel_Worksheet1.xlsx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Excel_Worksheet.xlsx"/><Relationship Id="rId5" Type="http://schemas.openxmlformats.org/officeDocument/2006/relationships/styles" Target="styles.xml"/><Relationship Id="rId15" Type="http://schemas.openxmlformats.org/officeDocument/2006/relationships/package" Target="embeddings/Microsoft_Excel_Worksheet2.xlsx"/><Relationship Id="rId10" Type="http://schemas.openxmlformats.org/officeDocument/2006/relationships/image" Target="media/image1.emf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.P.%20Hoorweg\Documents\sharepoint%20park\CV%20Caravanpark%20Sirjansland%20UA\Caravanpark%20Sirjansland%20-%20Documenten\14.%20Sjablonen\brief%20voorzitter_aangepast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9ce7c7-add8-42b5-ab84-7d0b1c56599d">
      <Terms xmlns="http://schemas.microsoft.com/office/infopath/2007/PartnerControls"/>
    </lcf76f155ced4ddcb4097134ff3c332f>
    <TaxCatchAll xmlns="0ccb8d26-1bb8-4320-97d2-e540cae12358" xsi:nil="true"/>
    <MediaLengthInSeconds xmlns="8c9ce7c7-add8-42b5-ab84-7d0b1c56599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0B24997E86341AC2FC815FA67B137" ma:contentTypeVersion="15" ma:contentTypeDescription="Een nieuw document maken." ma:contentTypeScope="" ma:versionID="954019ef91b554b112843ce360d55eec">
  <xsd:schema xmlns:xsd="http://www.w3.org/2001/XMLSchema" xmlns:xs="http://www.w3.org/2001/XMLSchema" xmlns:p="http://schemas.microsoft.com/office/2006/metadata/properties" xmlns:ns2="8c9ce7c7-add8-42b5-ab84-7d0b1c56599d" xmlns:ns3="0ccb8d26-1bb8-4320-97d2-e540cae12358" targetNamespace="http://schemas.microsoft.com/office/2006/metadata/properties" ma:root="true" ma:fieldsID="49ffde051e3c1910a7c32ac80397922a" ns2:_="" ns3:_="">
    <xsd:import namespace="8c9ce7c7-add8-42b5-ab84-7d0b1c56599d"/>
    <xsd:import namespace="0ccb8d26-1bb8-4320-97d2-e540cae123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9ce7c7-add8-42b5-ab84-7d0b1c5659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39ab7fce-7469-40f5-9333-7eae28fc96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b8d26-1bb8-4320-97d2-e540cae1235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739edf7-9986-4289-b8da-929f96380efc}" ma:internalName="TaxCatchAll" ma:showField="CatchAllData" ma:web="0ccb8d26-1bb8-4320-97d2-e540cae123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ce9e74f0-5f16-406f-9deb-449f09ac554e"/>
    <ds:schemaRef ds:uri="27b1ee6e-4076-4599-9567-af859f8a9b08"/>
    <ds:schemaRef ds:uri="8c9ce7c7-add8-42b5-ab84-7d0b1c56599d"/>
    <ds:schemaRef ds:uri="0ccb8d26-1bb8-4320-97d2-e540cae12358"/>
  </ds:schemaRefs>
</ds:datastoreItem>
</file>

<file path=customXml/itemProps3.xml><?xml version="1.0" encoding="utf-8"?>
<ds:datastoreItem xmlns:ds="http://schemas.openxmlformats.org/officeDocument/2006/customXml" ds:itemID="{16B2D371-B7D0-41E1-AE67-C992E0FEAA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41A65DC-2AFE-4E8F-8EDF-0D1025FEC520}"/>
</file>

<file path=docProps/app.xml><?xml version="1.0" encoding="utf-8"?>
<Properties xmlns="http://schemas.openxmlformats.org/officeDocument/2006/extended-properties" xmlns:vt="http://schemas.openxmlformats.org/officeDocument/2006/docPropsVTypes">
  <Template>brief voorzitter_aangepast</Template>
  <TotalTime>0</TotalTime>
  <Pages>1</Pages>
  <Words>110</Words>
  <Characters>610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2024-04-15T15:58:00Z</dcterms:created>
  <dcterms:modified xsi:type="dcterms:W3CDTF">2024-04-15T15:58:00Z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0x0101002E90B24997E86341AC2FC815FA67B137</vt:lpwstr>
  </property>
  <property fmtid="{D5CDD505-2E9C-101B-9397-08002B2CF9AE}" pid="3" name="Order">
    <vt:r8>3805100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