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92FF6" w14:textId="3957390A" w:rsidR="00D45945" w:rsidRPr="00A21B72" w:rsidRDefault="00C425EC" w:rsidP="000A4235">
      <w:pPr>
        <w:pStyle w:val="Contactgegevens"/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</w:pP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>Coöperatieve Vereniging Caravanpark Sirjansland U.A.</w:t>
      </w:r>
      <w:r w:rsidR="00244726" w:rsidRPr="00244726">
        <w:rPr>
          <w:noProof/>
          <w:sz w:val="16"/>
          <w:szCs w:val="16"/>
        </w:rPr>
        <w:t xml:space="preserve"> </w:t>
      </w:r>
    </w:p>
    <w:p w14:paraId="4F91C483" w14:textId="77777777" w:rsidR="000A4235" w:rsidRPr="00A21B72" w:rsidRDefault="000A4235" w:rsidP="000A4235">
      <w:pPr>
        <w:pStyle w:val="Contactgegevens"/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</w:pP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 xml:space="preserve">Zandweg 3 </w:t>
      </w:r>
    </w:p>
    <w:p w14:paraId="262CAEC2" w14:textId="77777777" w:rsidR="000A4235" w:rsidRPr="00A932E1" w:rsidRDefault="000A4235" w:rsidP="000A4235">
      <w:pPr>
        <w:pStyle w:val="Contactgegevens"/>
        <w:rPr>
          <w:rStyle w:val="Zwaar"/>
          <w:rFonts w:ascii="Calibri Light" w:hAnsi="Calibri Light" w:cs="Calibri Light"/>
          <w:b w:val="0"/>
          <w:bCs w:val="0"/>
          <w:color w:val="2C567A" w:themeColor="accent1"/>
          <w:sz w:val="22"/>
          <w:szCs w:val="22"/>
          <w:lang w:val="de-DE"/>
        </w:rPr>
      </w:pPr>
      <w:r w:rsidRPr="00A932E1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  <w:lang w:val="de-DE"/>
        </w:rPr>
        <w:t>4308</w:t>
      </w:r>
      <w:r w:rsidR="004D1486" w:rsidRPr="00A932E1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  <w:lang w:val="de-DE"/>
        </w:rPr>
        <w:t xml:space="preserve"> </w:t>
      </w:r>
      <w:r w:rsidRPr="00A932E1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  <w:lang w:val="de-DE"/>
        </w:rPr>
        <w:t>AD S</w:t>
      </w:r>
      <w:r w:rsidR="004D1486" w:rsidRPr="00A932E1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  <w:lang w:val="de-DE"/>
        </w:rPr>
        <w:t>IRJANSLAND</w:t>
      </w:r>
    </w:p>
    <w:p w14:paraId="1B3901CD" w14:textId="77777777" w:rsidR="00D45945" w:rsidRPr="00A932E1" w:rsidRDefault="00A21B72" w:rsidP="0085357E">
      <w:pPr>
        <w:pStyle w:val="Contactgegevens"/>
        <w:rPr>
          <w:rStyle w:val="Zwaar"/>
          <w:rFonts w:ascii="Calibri Light" w:hAnsi="Calibri Light" w:cs="Calibri Light"/>
          <w:color w:val="2C567A" w:themeColor="accent1"/>
          <w:sz w:val="22"/>
          <w:szCs w:val="22"/>
          <w:lang w:val="de-DE"/>
        </w:rPr>
      </w:pPr>
      <w:r w:rsidRPr="00A932E1">
        <w:rPr>
          <w:rFonts w:ascii="Calibri Light" w:hAnsi="Calibri Light" w:cs="Calibri Light"/>
          <w:color w:val="2C567A" w:themeColor="accent1"/>
          <w:sz w:val="22"/>
          <w:szCs w:val="22"/>
          <w:lang w:val="de-DE"/>
        </w:rPr>
        <w:t>+31 (0)111 641 623</w:t>
      </w:r>
    </w:p>
    <w:p w14:paraId="7506C739" w14:textId="77777777" w:rsidR="00D45945" w:rsidRPr="00A932E1" w:rsidRDefault="00D45945" w:rsidP="0085357E">
      <w:pPr>
        <w:pStyle w:val="Contactgegevens"/>
        <w:rPr>
          <w:rStyle w:val="Zwaar"/>
          <w:b w:val="0"/>
          <w:bCs w:val="0"/>
          <w:lang w:val="de-DE"/>
        </w:rPr>
      </w:pPr>
    </w:p>
    <w:p w14:paraId="24E319C4" w14:textId="77777777" w:rsidR="00FA53E6" w:rsidRPr="00A932E1" w:rsidRDefault="00FA53E6" w:rsidP="00FA53E6">
      <w:pPr>
        <w:pStyle w:val="Koptekst"/>
        <w:rPr>
          <w:sz w:val="6"/>
          <w:szCs w:val="10"/>
          <w:lang w:val="de-DE"/>
        </w:rPr>
      </w:pPr>
    </w:p>
    <w:p w14:paraId="405F9076" w14:textId="609A8C00" w:rsidR="00244726" w:rsidRPr="00A932E1" w:rsidRDefault="0043161C" w:rsidP="00244726">
      <w:pPr>
        <w:jc w:val="center"/>
        <w:rPr>
          <w:rFonts w:asciiTheme="majorHAnsi" w:eastAsiaTheme="majorEastAsia" w:hAnsiTheme="majorHAnsi" w:cstheme="majorBidi"/>
          <w:b/>
          <w:color w:val="2C567A" w:themeColor="accent1"/>
          <w:sz w:val="32"/>
          <w:szCs w:val="32"/>
          <w:lang w:val="de-DE"/>
        </w:rPr>
      </w:pPr>
      <w:r w:rsidRPr="00A932E1">
        <w:rPr>
          <w:rFonts w:asciiTheme="majorHAnsi" w:eastAsiaTheme="majorEastAsia" w:hAnsiTheme="majorHAnsi" w:cstheme="majorBidi"/>
          <w:b/>
          <w:color w:val="2C567A" w:themeColor="accent1"/>
          <w:sz w:val="32"/>
          <w:szCs w:val="32"/>
          <w:lang w:val="de-DE"/>
        </w:rPr>
        <w:t>BEWERBUNGSFORMULAR INTERNET</w:t>
      </w:r>
    </w:p>
    <w:p w14:paraId="02C94FAD" w14:textId="77777777" w:rsidR="0043161C" w:rsidRPr="00A932E1" w:rsidRDefault="0043161C" w:rsidP="0043161C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 xml:space="preserve">Mit Ihrer Unterschrift auf diesem Formular geben Sie an, dass Sie eine feste Verbindung zum Internet wünschen. </w:t>
      </w:r>
    </w:p>
    <w:p w14:paraId="00409913" w14:textId="77777777" w:rsidR="0043161C" w:rsidRPr="00A932E1" w:rsidRDefault="0043161C" w:rsidP="0043161C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</w:p>
    <w:p w14:paraId="1A919CA6" w14:textId="07D7E388" w:rsidR="0043161C" w:rsidRPr="00A932E1" w:rsidRDefault="0043161C" w:rsidP="0043161C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>Sie erklären sich auch mit den damit verbundenen Kosten einverstanden:</w:t>
      </w:r>
    </w:p>
    <w:p w14:paraId="6531CF38" w14:textId="7476D6B5" w:rsidR="0043161C" w:rsidRPr="00A932E1" w:rsidRDefault="0043161C" w:rsidP="0043161C">
      <w:pPr>
        <w:ind w:left="720" w:hanging="720"/>
        <w:rPr>
          <w:rFonts w:eastAsiaTheme="majorEastAsia" w:cstheme="minorHAnsi"/>
          <w:b/>
          <w:color w:val="2C567A" w:themeColor="accent1"/>
          <w:kern w:val="0"/>
          <w:sz w:val="26"/>
          <w:szCs w:val="26"/>
          <w:lang w:val="de-DE" w:eastAsia="en-US"/>
        </w:rPr>
      </w:pPr>
      <w:r w:rsidRPr="00A932E1">
        <w:rPr>
          <w:rFonts w:eastAsiaTheme="majorEastAsia" w:cstheme="minorHAnsi"/>
          <w:b/>
          <w:color w:val="2C567A" w:themeColor="accent1"/>
          <w:kern w:val="0"/>
          <w:sz w:val="26"/>
          <w:szCs w:val="26"/>
          <w:lang w:val="de-DE" w:eastAsia="en-US"/>
        </w:rPr>
        <w:t xml:space="preserve">- </w:t>
      </w:r>
      <w:r w:rsidRPr="00A932E1">
        <w:rPr>
          <w:rFonts w:eastAsiaTheme="majorEastAsia" w:cstheme="minorHAnsi"/>
          <w:b/>
          <w:color w:val="2C567A" w:themeColor="accent1"/>
          <w:kern w:val="0"/>
          <w:sz w:val="26"/>
          <w:szCs w:val="26"/>
          <w:lang w:val="de-DE" w:eastAsia="en-US"/>
        </w:rPr>
        <w:tab/>
        <w:t xml:space="preserve">Ein einmaliger Betrag in Höhe von 24,20 € für die Anschlusskosten, der auf Ihrer Jahresrechnung ausgewiesen wird. </w:t>
      </w:r>
    </w:p>
    <w:p w14:paraId="79516606" w14:textId="6A334EC1" w:rsidR="00244726" w:rsidRPr="00A932E1" w:rsidRDefault="0043161C" w:rsidP="0043161C">
      <w:pPr>
        <w:ind w:left="720" w:hanging="720"/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  <w:r w:rsidRPr="00A932E1">
        <w:rPr>
          <w:rFonts w:eastAsiaTheme="majorEastAsia" w:cstheme="minorHAnsi"/>
          <w:b/>
          <w:color w:val="2C567A" w:themeColor="accent1"/>
          <w:kern w:val="0"/>
          <w:sz w:val="26"/>
          <w:szCs w:val="26"/>
          <w:lang w:val="de-DE" w:eastAsia="en-US"/>
        </w:rPr>
        <w:t xml:space="preserve">- </w:t>
      </w:r>
      <w:r w:rsidRPr="00A932E1">
        <w:rPr>
          <w:rFonts w:eastAsiaTheme="majorEastAsia" w:cstheme="minorHAnsi"/>
          <w:b/>
          <w:color w:val="2C567A" w:themeColor="accent1"/>
          <w:kern w:val="0"/>
          <w:sz w:val="26"/>
          <w:szCs w:val="26"/>
          <w:lang w:val="de-DE" w:eastAsia="en-US"/>
        </w:rPr>
        <w:tab/>
        <w:t xml:space="preserve">Die jährlich wiederkehrenden Kosten in Höhe von </w:t>
      </w:r>
      <w:r w:rsidR="009D4F08" w:rsidRPr="009D4F08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>135,56</w:t>
      </w:r>
      <w:r w:rsidRPr="00A932E1">
        <w:rPr>
          <w:rFonts w:eastAsiaTheme="majorEastAsia" w:cstheme="minorHAnsi"/>
          <w:b/>
          <w:color w:val="2C567A" w:themeColor="accent1"/>
          <w:kern w:val="0"/>
          <w:sz w:val="26"/>
          <w:szCs w:val="26"/>
          <w:lang w:val="de-DE" w:eastAsia="en-US"/>
        </w:rPr>
        <w:t xml:space="preserve"> €, die auf Ihrer Jahresrechnung erscheinen werden. </w:t>
      </w:r>
    </w:p>
    <w:p w14:paraId="6F8967B1" w14:textId="77777777" w:rsidR="00244726" w:rsidRPr="00A932E1" w:rsidRDefault="00244726" w:rsidP="00244726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</w:p>
    <w:p w14:paraId="32415FB7" w14:textId="2FE785E3" w:rsidR="00244726" w:rsidRPr="00A932E1" w:rsidRDefault="0043161C" w:rsidP="00244726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>Zur Zustimmung:</w:t>
      </w:r>
    </w:p>
    <w:p w14:paraId="47CF0814" w14:textId="77777777" w:rsidR="0043161C" w:rsidRPr="00A932E1" w:rsidRDefault="0043161C" w:rsidP="00244726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</w:p>
    <w:p w14:paraId="08CC6C0C" w14:textId="493D1803" w:rsidR="00244726" w:rsidRPr="00A932E1" w:rsidRDefault="0043161C" w:rsidP="00244726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 xml:space="preserve">Name, </w:t>
      </w: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</w: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  <w:t>Ort und nr</w:t>
      </w: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</w: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</w: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  <w:t>Unterschrift</w:t>
      </w:r>
    </w:p>
    <w:p w14:paraId="7FB57360" w14:textId="77777777" w:rsidR="0043161C" w:rsidRPr="00A932E1" w:rsidRDefault="0043161C" w:rsidP="00244726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</w:p>
    <w:p w14:paraId="2559C31B" w14:textId="0130B1E0" w:rsidR="00244726" w:rsidRPr="00A932E1" w:rsidRDefault="007B3636" w:rsidP="00244726">
      <w:pPr>
        <w:rPr>
          <w:rFonts w:cstheme="minorHAnsi"/>
          <w:sz w:val="40"/>
          <w:szCs w:val="40"/>
          <w:lang w:val="de-DE"/>
        </w:rPr>
      </w:pPr>
      <w: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>………………..</w:t>
      </w:r>
      <w: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</w:r>
      <w: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  <w:t>…………..</w:t>
      </w:r>
      <w:r w:rsidR="00D01054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</w:r>
      <w:r w:rsidR="00244726"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</w:r>
      <w:r w:rsidR="00244726"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ab/>
        <w:t>……………………</w:t>
      </w:r>
    </w:p>
    <w:p w14:paraId="08B03482" w14:textId="77777777" w:rsidR="00F14AF8" w:rsidRPr="00A932E1" w:rsidRDefault="00F14AF8" w:rsidP="00F14AF8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</w:p>
    <w:p w14:paraId="7B4A6851" w14:textId="77777777" w:rsidR="0043161C" w:rsidRPr="00A932E1" w:rsidRDefault="0043161C" w:rsidP="00FA53E6">
      <w:pPr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</w:pPr>
    </w:p>
    <w:p w14:paraId="01BC0EE9" w14:textId="7522166F" w:rsidR="00FA53E6" w:rsidRPr="00A932E1" w:rsidRDefault="0043161C" w:rsidP="00FA53E6">
      <w:pPr>
        <w:rPr>
          <w:rFonts w:cstheme="minorHAnsi"/>
          <w:sz w:val="10"/>
          <w:szCs w:val="6"/>
          <w:lang w:val="de-DE"/>
        </w:rPr>
      </w:pP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 xml:space="preserve">In Ihrer Jahresrechnung wird auch ein Betrag von </w:t>
      </w:r>
      <w:r w:rsidR="005518E5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>96,01</w:t>
      </w:r>
      <w:r w:rsidRPr="00A932E1">
        <w:rPr>
          <w:rFonts w:eastAsiaTheme="majorEastAsia" w:cstheme="minorHAnsi"/>
          <w:b/>
          <w:color w:val="2C567A" w:themeColor="accent1"/>
          <w:sz w:val="26"/>
          <w:szCs w:val="26"/>
          <w:lang w:val="de-DE"/>
        </w:rPr>
        <w:t xml:space="preserve"> € für die Kosten ausgewiesen, die dem Park für das Signal und die Aufrechterhaltung des WiFi-Netzes im Park entstehen.</w:t>
      </w:r>
    </w:p>
    <w:p w14:paraId="3CC253DA" w14:textId="57BFC716" w:rsidR="00FA53E6" w:rsidRPr="00A932E1" w:rsidRDefault="00FA53E6" w:rsidP="0043161C">
      <w:pPr>
        <w:tabs>
          <w:tab w:val="left" w:pos="2880"/>
        </w:tabs>
        <w:rPr>
          <w:sz w:val="10"/>
          <w:szCs w:val="6"/>
          <w:lang w:val="de-DE"/>
        </w:rPr>
      </w:pPr>
    </w:p>
    <w:p w14:paraId="06179689" w14:textId="77777777" w:rsidR="00FA53E6" w:rsidRPr="00A932E1" w:rsidRDefault="00FA53E6" w:rsidP="00FA53E6">
      <w:pPr>
        <w:rPr>
          <w:sz w:val="16"/>
          <w:szCs w:val="16"/>
          <w:lang w:val="de-DE"/>
        </w:rPr>
      </w:pPr>
    </w:p>
    <w:p w14:paraId="77E7B594" w14:textId="77777777" w:rsidR="00A430C7" w:rsidRPr="00A932E1" w:rsidRDefault="00A430C7" w:rsidP="00C425EC">
      <w:pPr>
        <w:pStyle w:val="Handtekening"/>
        <w:rPr>
          <w:lang w:val="de-DE"/>
        </w:rPr>
      </w:pPr>
    </w:p>
    <w:p w14:paraId="0F2DEE39" w14:textId="77777777" w:rsidR="00DA461E" w:rsidRDefault="00DA461E" w:rsidP="00C425EC">
      <w:pPr>
        <w:pStyle w:val="Handtekening"/>
        <w:rPr>
          <w:lang w:val="de-DE"/>
        </w:rPr>
      </w:pPr>
    </w:p>
    <w:p w14:paraId="4CCB35CC" w14:textId="77777777" w:rsidR="007B3636" w:rsidRPr="007B3636" w:rsidRDefault="007B3636" w:rsidP="007B3636">
      <w:pPr>
        <w:jc w:val="center"/>
        <w:rPr>
          <w:lang w:val="de-DE"/>
        </w:rPr>
      </w:pPr>
    </w:p>
    <w:sectPr w:rsidR="007B3636" w:rsidRPr="007B3636" w:rsidSect="00704E2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07BAC" w14:textId="77777777" w:rsidR="00D970BB" w:rsidRDefault="00D970BB" w:rsidP="00D45945">
      <w:pPr>
        <w:spacing w:before="0" w:after="0" w:line="240" w:lineRule="auto"/>
      </w:pPr>
      <w:r>
        <w:separator/>
      </w:r>
    </w:p>
  </w:endnote>
  <w:endnote w:type="continuationSeparator" w:id="0">
    <w:p w14:paraId="1278A1D5" w14:textId="77777777" w:rsidR="00D970BB" w:rsidRDefault="00D970BB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EDC3A" w14:textId="65C6C6BA" w:rsidR="00F27918" w:rsidRPr="00F27918" w:rsidRDefault="00F27918">
    <w:pPr>
      <w:pStyle w:val="Voettekst"/>
      <w:jc w:val="center"/>
      <w:rPr>
        <w:color w:val="2C567A" w:themeColor="accent1"/>
        <w:sz w:val="16"/>
        <w:szCs w:val="12"/>
      </w:rPr>
    </w:pPr>
    <w:r w:rsidRPr="00F27918">
      <w:rPr>
        <w:color w:val="2C567A" w:themeColor="accent1"/>
        <w:sz w:val="16"/>
        <w:szCs w:val="12"/>
      </w:rPr>
      <w:t xml:space="preserve">Pagina </w:t>
    </w:r>
    <w:r w:rsidRPr="00F27918">
      <w:rPr>
        <w:color w:val="2C567A" w:themeColor="accent1"/>
        <w:sz w:val="16"/>
        <w:szCs w:val="12"/>
      </w:rPr>
      <w:fldChar w:fldCharType="begin"/>
    </w:r>
    <w:r w:rsidRPr="00F27918">
      <w:rPr>
        <w:color w:val="2C567A" w:themeColor="accent1"/>
        <w:sz w:val="16"/>
        <w:szCs w:val="12"/>
      </w:rPr>
      <w:instrText>PAGE  \* Arabic  \* MERGEFORMAT</w:instrText>
    </w:r>
    <w:r w:rsidRPr="00F27918">
      <w:rPr>
        <w:color w:val="2C567A" w:themeColor="accent1"/>
        <w:sz w:val="16"/>
        <w:szCs w:val="12"/>
      </w:rPr>
      <w:fldChar w:fldCharType="separate"/>
    </w:r>
    <w:r w:rsidRPr="00F27918">
      <w:rPr>
        <w:color w:val="2C567A" w:themeColor="accent1"/>
        <w:sz w:val="16"/>
        <w:szCs w:val="12"/>
      </w:rPr>
      <w:t>2</w:t>
    </w:r>
    <w:r w:rsidRPr="00F27918">
      <w:rPr>
        <w:color w:val="2C567A" w:themeColor="accent1"/>
        <w:sz w:val="16"/>
        <w:szCs w:val="12"/>
      </w:rPr>
      <w:fldChar w:fldCharType="end"/>
    </w:r>
    <w:r w:rsidRPr="00F27918">
      <w:rPr>
        <w:color w:val="2C567A" w:themeColor="accent1"/>
        <w:sz w:val="16"/>
        <w:szCs w:val="12"/>
      </w:rPr>
      <w:t xml:space="preserve"> van </w:t>
    </w:r>
    <w:r w:rsidRPr="00F27918">
      <w:rPr>
        <w:color w:val="2C567A" w:themeColor="accent1"/>
        <w:sz w:val="16"/>
        <w:szCs w:val="12"/>
      </w:rPr>
      <w:fldChar w:fldCharType="begin"/>
    </w:r>
    <w:r w:rsidRPr="00F27918">
      <w:rPr>
        <w:color w:val="2C567A" w:themeColor="accent1"/>
        <w:sz w:val="16"/>
        <w:szCs w:val="12"/>
      </w:rPr>
      <w:instrText>NUMPAGES \ * Arabisch \ * MERGEFORMAT</w:instrText>
    </w:r>
    <w:r w:rsidRPr="00F27918">
      <w:rPr>
        <w:color w:val="2C567A" w:themeColor="accent1"/>
        <w:sz w:val="16"/>
        <w:szCs w:val="12"/>
      </w:rPr>
      <w:fldChar w:fldCharType="separate"/>
    </w:r>
    <w:r w:rsidRPr="00F27918">
      <w:rPr>
        <w:color w:val="2C567A" w:themeColor="accent1"/>
        <w:sz w:val="16"/>
        <w:szCs w:val="12"/>
      </w:rPr>
      <w:t>2</w:t>
    </w:r>
    <w:r w:rsidRPr="00F27918">
      <w:rPr>
        <w:color w:val="2C567A" w:themeColor="accent1"/>
        <w:sz w:val="16"/>
        <w:szCs w:val="12"/>
      </w:rPr>
      <w:fldChar w:fldCharType="end"/>
    </w:r>
  </w:p>
  <w:p w14:paraId="741383CB" w14:textId="37C62CA9" w:rsidR="00F27918" w:rsidRPr="007B3636" w:rsidRDefault="007B3636">
    <w:pPr>
      <w:pStyle w:val="Voettekst"/>
      <w:rPr>
        <w:sz w:val="20"/>
        <w:szCs w:val="16"/>
      </w:rPr>
    </w:pPr>
    <w:r w:rsidRPr="007B3636">
      <w:rPr>
        <w:sz w:val="20"/>
        <w:szCs w:val="16"/>
      </w:rPr>
      <w:t>Versie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95498" w14:textId="77777777" w:rsidR="00D970BB" w:rsidRDefault="00D970BB" w:rsidP="00D45945">
      <w:pPr>
        <w:spacing w:before="0" w:after="0" w:line="240" w:lineRule="auto"/>
      </w:pPr>
      <w:r>
        <w:separator/>
      </w:r>
    </w:p>
  </w:footnote>
  <w:footnote w:type="continuationSeparator" w:id="0">
    <w:p w14:paraId="311B2D5C" w14:textId="77777777" w:rsidR="00D970BB" w:rsidRDefault="00D970BB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46FB9" w14:textId="77777777" w:rsidR="00C425EC" w:rsidRDefault="005518E5">
    <w:pPr>
      <w:pStyle w:val="Koptekst"/>
    </w:pPr>
    <w:r>
      <w:rPr>
        <w:noProof/>
      </w:rPr>
      <w:pict w14:anchorId="1455F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4047" o:spid="_x0000_s1026" type="#_x0000_t75" style="position:absolute;left:0;text-align:left;margin-left:0;margin-top:0;width:450.9pt;height:480.15pt;z-index:-25165209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69DF4" w14:textId="15C2C9CE" w:rsidR="00D45945" w:rsidRDefault="005518E5">
    <w:pPr>
      <w:pStyle w:val="Koptekst"/>
    </w:pPr>
    <w:r>
      <w:rPr>
        <w:rFonts w:ascii="Corbel" w:eastAsia="Corbel" w:hAnsi="Corbel" w:cs="Corbel"/>
        <w:noProof/>
        <w:sz w:val="40"/>
        <w:szCs w:val="40"/>
        <w:lang w:bidi="nl-NL"/>
      </w:rPr>
      <w:pict w14:anchorId="6B761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4048" o:spid="_x0000_s1027" type="#_x0000_t75" style="position:absolute;left:0;text-align:left;margin-left:300.5pt;margin-top:288.6pt;width:218.85pt;height:233.05pt;z-index:-251651072;mso-position-horizontal-relative:margin;mso-position-vertical-relative:margin" o:allowincell="f">
          <v:imagedata r:id="rId1" o:title="1" gain="19661f" blacklevel="22938f"/>
          <w10:wrap anchorx="margin" anchory="margin"/>
        </v:shape>
      </w:pict>
    </w:r>
    <w:r w:rsidR="000B22CE" w:rsidRPr="00C00980">
      <w:rPr>
        <w:rFonts w:ascii="Calibri Light" w:hAnsi="Calibri Light" w:cs="Calibri Light"/>
        <w:noProof/>
        <w:sz w:val="22"/>
        <w:szCs w:val="22"/>
        <w:shd w:val="clear" w:color="auto" w:fill="FFFFFF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3B80BC0" wp14:editId="67EBFF0E">
              <wp:simplePos x="0" y="0"/>
              <wp:positionH relativeFrom="column">
                <wp:posOffset>4095750</wp:posOffset>
              </wp:positionH>
              <wp:positionV relativeFrom="paragraph">
                <wp:posOffset>-195580</wp:posOffset>
              </wp:positionV>
              <wp:extent cx="1778634" cy="708659"/>
              <wp:effectExtent l="0" t="0" r="0" b="0"/>
              <wp:wrapSquare wrapText="bothSides"/>
              <wp:docPr id="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4" cy="7086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1F4D18" w14:textId="77777777" w:rsidR="000B22CE" w:rsidRPr="008C5331" w:rsidRDefault="000B22CE" w:rsidP="000B22CE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en-US"/>
                            </w:rPr>
                          </w:pPr>
                          <w:r w:rsidRPr="008C5331"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en-US"/>
                            </w:rPr>
                            <w:t>IBAN NL13 INGB 0000 7751 07</w:t>
                          </w:r>
                          <w:r w:rsidRPr="008C5331"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en-US"/>
                            </w:rPr>
                            <w:br/>
                            <w:t>Btw-nr NL004224632B01</w:t>
                          </w:r>
                          <w:r w:rsidRPr="008C5331"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en-US"/>
                            </w:rPr>
                            <w:br/>
                            <w:t>KvK 22021258</w:t>
                          </w:r>
                        </w:p>
                        <w:p w14:paraId="13DD89A5" w14:textId="77777777" w:rsidR="000B22CE" w:rsidRDefault="000B22CE" w:rsidP="000B22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80BC0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left:0;text-align:left;margin-left:322.5pt;margin-top:-15.4pt;width:140.05pt;height:55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" filled="f" stroked="f">
              <v:textbox>
                <w:txbxContent>
                  <w:p w14:paraId="681F4D18" w14:textId="77777777" w:rsidR="000B22CE" w:rsidRPr="008C5331" w:rsidRDefault="000B22CE" w:rsidP="000B22CE">
                    <w:pPr>
                      <w:rPr>
                        <w:rFonts w:asciiTheme="majorHAnsi" w:eastAsiaTheme="majorEastAsia" w:hAnsiTheme="majorHAnsi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</w:pPr>
                    <w:r w:rsidRPr="008C5331">
                      <w:rPr>
                        <w:rFonts w:asciiTheme="majorHAnsi" w:eastAsiaTheme="majorEastAsia" w:hAnsiTheme="majorHAnsi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t>IBAN NL13 INGB 0000 7751 07</w:t>
                    </w:r>
                    <w:r w:rsidRPr="008C5331">
                      <w:rPr>
                        <w:rFonts w:asciiTheme="majorHAnsi" w:eastAsiaTheme="majorEastAsia" w:hAnsiTheme="majorHAnsi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br/>
                      <w:t>Btw-nr NL004224632B01</w:t>
                    </w:r>
                    <w:r w:rsidRPr="008C5331">
                      <w:rPr>
                        <w:rFonts w:asciiTheme="majorHAnsi" w:eastAsiaTheme="majorEastAsia" w:hAnsiTheme="majorHAnsi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br/>
                    </w:r>
                    <w:proofErr w:type="spellStart"/>
                    <w:r w:rsidRPr="008C5331">
                      <w:rPr>
                        <w:rFonts w:asciiTheme="majorHAnsi" w:eastAsiaTheme="majorEastAsia" w:hAnsiTheme="majorHAnsi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t>KvK</w:t>
                    </w:r>
                    <w:proofErr w:type="spellEnd"/>
                    <w:r w:rsidRPr="008C5331">
                      <w:rPr>
                        <w:rFonts w:asciiTheme="majorHAnsi" w:eastAsiaTheme="majorEastAsia" w:hAnsiTheme="majorHAnsi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t xml:space="preserve"> 22021258</w:t>
                    </w:r>
                  </w:p>
                  <w:p w14:paraId="13DD89A5" w14:textId="77777777" w:rsidR="000B22CE" w:rsidRDefault="000B22CE" w:rsidP="000B22CE"/>
                </w:txbxContent>
              </v:textbox>
              <w10:wrap type="square"/>
            </v:shape>
          </w:pict>
        </mc:Fallback>
      </mc:AlternateContent>
    </w:r>
    <w:r w:rsidR="00244726">
      <w:rPr>
        <w:noProof/>
        <w:kern w:val="0"/>
        <w:szCs w:val="24"/>
        <w:lang w:val="de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2ED4FDF" wp14:editId="18C56779">
              <wp:simplePos x="0" y="0"/>
              <wp:positionH relativeFrom="column">
                <wp:posOffset>-1066800</wp:posOffset>
              </wp:positionH>
              <wp:positionV relativeFrom="paragraph">
                <wp:posOffset>-1695450</wp:posOffset>
              </wp:positionV>
              <wp:extent cx="1778635" cy="708660"/>
              <wp:effectExtent l="0" t="0" r="0" b="0"/>
              <wp:wrapSquare wrapText="bothSides"/>
              <wp:docPr id="4" name="Tekstva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5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B6EBDF" w14:textId="77777777" w:rsidR="00244726" w:rsidRPr="00E7126D" w:rsidRDefault="00244726" w:rsidP="00244726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</w:rPr>
                          </w:pPr>
                          <w:r w:rsidRPr="001F7B0F">
                            <w:rPr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de"/>
                            </w:rPr>
                            <w:t>IBAN NL13 INGB 0000 7751 07</w:t>
                          </w:r>
                          <w:r w:rsidRPr="001F7B0F">
                            <w:rPr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de"/>
                            </w:rPr>
                            <w:br/>
                            <w:t>MwSt.-Nr. NL004224632B01</w:t>
                          </w:r>
                          <w:r w:rsidRPr="001F7B0F">
                            <w:rPr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de"/>
                            </w:rPr>
                            <w:br/>
                            <w:t>Handelskammer 22021258</w:t>
                          </w:r>
                        </w:p>
                        <w:p w14:paraId="5983A439" w14:textId="77777777" w:rsidR="00244726" w:rsidRDefault="00244726" w:rsidP="00244726"/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ED4FDF" id="Tekstvak 4" o:spid="_x0000_s1027" type="#_x0000_t202" style="position:absolute;left:0;text-align:left;margin-left:-84pt;margin-top:-133.5pt;width:140.05pt;height:5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" filled="f" stroked="f">
              <v:textbox>
                <w:txbxContent>
                  <w:p w14:paraId="59B6EBDF" w14:textId="77777777" w:rsidR="00244726" w:rsidRPr="00E7126D" w:rsidRDefault="00244726" w:rsidP="00244726">
                    <w:pPr>
                      <w:rPr>
                        <w:rFonts w:asciiTheme="majorHAnsi" w:eastAsiaTheme="majorEastAsia" w:hAnsiTheme="majorHAnsi" w:cstheme="majorBidi"/>
                        <w:b/>
                        <w:color w:val="99BCDA" w:themeColor="accent1" w:themeTint="66"/>
                        <w:sz w:val="18"/>
                        <w:szCs w:val="18"/>
                      </w:rPr>
                    </w:pPr>
                    <w:r w:rsidRPr="001F7B0F">
                      <w:rPr>
                        <w:b/>
                        <w:color w:val="99BCDA" w:themeColor="accent1" w:themeTint="66"/>
                        <w:sz w:val="18"/>
                        <w:szCs w:val="18"/>
                        <w:lang w:val="de"/>
                      </w:rPr>
                      <w:t>IBAN NL13 INGB 0000 7751 07</w:t>
                    </w:r>
                    <w:r w:rsidRPr="001F7B0F">
                      <w:rPr>
                        <w:b/>
                        <w:color w:val="99BCDA" w:themeColor="accent1" w:themeTint="66"/>
                        <w:sz w:val="18"/>
                        <w:szCs w:val="18"/>
                        <w:lang w:val="de"/>
                      </w:rPr>
                      <w:br/>
                      <w:t>MwSt.-Nr. NL004224632B01</w:t>
                    </w:r>
                    <w:r w:rsidRPr="001F7B0F">
                      <w:rPr>
                        <w:b/>
                        <w:color w:val="99BCDA" w:themeColor="accent1" w:themeTint="66"/>
                        <w:sz w:val="18"/>
                        <w:szCs w:val="18"/>
                        <w:lang w:val="de"/>
                      </w:rPr>
                      <w:br/>
                      <w:t>Handelskammer 22021258</w:t>
                    </w:r>
                  </w:p>
                  <w:p w14:paraId="5983A439" w14:textId="77777777" w:rsidR="00244726" w:rsidRDefault="00244726" w:rsidP="00244726"/>
                </w:txbxContent>
              </v:textbox>
              <w10:wrap type="square"/>
            </v:shape>
          </w:pict>
        </mc:Fallback>
      </mc:AlternateContent>
    </w:r>
    <w:r w:rsidR="001D3E33">
      <w:rPr>
        <w:rFonts w:ascii="Corbel" w:eastAsia="Corbel" w:hAnsi="Corbel" w:cs="Corbel"/>
        <w:noProof/>
        <w:sz w:val="40"/>
        <w:szCs w:val="40"/>
        <w:lang w:bidi="nl-N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07E5AB3" wp14:editId="05743D77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650"/>
              <wp:effectExtent l="0" t="0" r="3810" b="0"/>
              <wp:wrapNone/>
              <wp:docPr id="3" name="Groe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650"/>
                        <a:chOff x="0" y="-1"/>
                        <a:chExt cx="7959090" cy="12820924"/>
                      </a:xfrm>
                    </wpg:grpSpPr>
                    <wps:wsp>
                      <wps:cNvPr id="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124325" y="-1"/>
                          <a:ext cx="3633352" cy="33814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772025" y="3052179"/>
                          <a:ext cx="542924" cy="2816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591050" y="467697"/>
                          <a:ext cx="2733008" cy="261055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7846C99" w14:textId="77777777" w:rsidR="007B3636" w:rsidRDefault="007B3636" w:rsidP="007B363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  <w:p w14:paraId="7E312A6A" w14:textId="77777777" w:rsidR="007B3636" w:rsidRDefault="007B3636" w:rsidP="007B363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  <w:p w14:paraId="5766B201" w14:textId="3F35126E" w:rsidR="007B3636" w:rsidRDefault="007B3636" w:rsidP="007B363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52"/>
                              </w:rPr>
                              <w:t>K</w:t>
                            </w:r>
                          </w:p>
                          <w:p w14:paraId="70E111C9" w14:textId="77777777" w:rsidR="007B3636" w:rsidRDefault="007B3636" w:rsidP="007B363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17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37143" y="2359614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5EFFC3D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7E5AB3" id="Groep 3" o:spid="_x0000_s1028" alt="&quot;&quot;" style="position:absolute;left:0;text-align:left;margin-left:-12pt;margin-top:-97.5pt;width:626.7pt;height:1009.5pt;z-index:-251654144;mso-position-horizontal-relative:page;mso-position-vertical-relative:page" coordorigin="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jwVM5lhB4GQjH8jQ5lqdyLCHwNJAdy9PkWJ7KsYTA00B2LE+TY3kqxxICTwPZOz9NjuWpHEsI&#10;PA1k7/w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">
              <v:shape id="Vrije vorm: Vorm 10" o:spid="_x0000_s1029" alt="&quot;&quot;" style="position:absolute;left:41243;width:36333;height:3381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1975353,3363108;1958373,3371731;1959390,3372142;2116542,3275572;2061640,3287900;1979288,3297762;1975367,3287900;2032883,3282969;2116542,3275572;2259351,3262666;2255997,3263559;2257716,3263244;1234852,3244135;1293021,3258312;1317858,3259545;1387137,3291599;1418509,3297762;1420472,3298380;1427660,3291599;1455110,3298996;1482562,3305159;1536651,3317023;1537463,3316255;1600207,3326118;1630272,3331049;1660337,3333514;1721774,3335980;1805433,3334747;1809064,3334747;1817198,3330431;1835499,3324884;1854126,3324576;1866871,3326116;1870302,3334747;1899549,3334747;1890400,3347075;1885171,3353239;1868177,3360636;1836805,3360636;1796283,3358171;1708702,3355705;1643343,3350774;1585828,3343377;1528312,3334747;1440732,3322418;1372759,3301461;1373545,3300923;1333544,3289133;1298249,3274340;1257728,3262011;1215898,3248450;1234852,3244135;2004322,3217704;1984350,3220579;1846228,3227156;1891706,3232423;1903472,3229957;1984516,3221328;1997853,3218882;2128419,3199842;2060584,3209606;2083862,3210232;2117358,3204377;2376044,3196990;2163284,3250426;2270952,3227801;1011979,3172016;1162303,3232423;1215898,3248450;1256420,3262010;1296943,3274338;1332236,3289132;1324393,3295297;1303478,3291598;1228970,3265709;1192369,3252148;1155768,3237354;1107402,3221328;1065572,3204069;1032894,3188042;1011979,3172016;1073417,3141196;1145311,3175715;1136161,3180646;1052502,3142428;1073417,3141196;808060,3057365;896948,3104212;915248,3123937;873419,3102979;842046,3084487;808060,3057365;963929,3025732;963941,3026082;968356,3031122;968842,3029010;2872913,2944806;2868166,2945179;2789736,2998190;2712612,3037640;2657710,3068460;2627646,3080788;2596274,3093116;2558365,3111609;2529607,3127635;2487778,3143662;2444642,3158456;2432876,3169550;2414576,3175715;2368826,3183112;2310002,3200371;2256409,3216397;2197585,3232424;2124383,3249683;2021117,3265709;2018503,3269408;1968852,3281115;1970138,3281736;2025277,3268735;2026346,3265709;2129613,3249683;2202815,3232424;2261637,3216397;2315232,3200371;2374054,3183112;2419806,3175715;2388835,3193241;2389740,3192974;2422420,3174481;2440721,3168318;2441939,3168000;2449870,3159688;2493008,3144894;2534837,3128868;2563595,3112841;2601503,3094350;2632875,3082021;2654388,3073201;2665555,3065994;2720456,3035175;2797579,2995725;631368,2927758;636331,2931773;638026,2932587;2881687,2895575;2881238,2895867;2881238,2896219;2883316,2896498;2883852,2895867;2909927,2877173;2902209,2882202;2900845,2883539;2906136,2880344;524636,2815077;574005,2869898;534860,2825596;3002479,2815041;3002362,2815080;3001498,2820666;2980583,2842857;2955746,2868745;2957243,2868420;2980583,2844089;3001498,2821898;3002479,2815041;652401,2787280;654990,2790253;655120,2789845;459045,2759024;493032,2779983;494700,2781836;510188,2785068;545317,2815733;593683,2852718;614598,2879840;626362,2893401;676035,2932851;661656,2943946;615397,2895469;613292,2895867;657069,2941740;661656,2943946;676036,2932851;800217,3025311;775381,3032708;784531,3038872;747930,3040105;724401,3025311;702180,3009285;647278,2966136;596298,2922988;549239,2879840;527018,2858882;506103,2836692;513946,2826829;540090,2849020;568848,2869977;604141,2905729;607141,2908156;568848,2869977;541396,2849020;515253,2826829;486495,2793543;459045,2759024;3338749,2563008;3338086,2563276;3323809,2595592;3325025,2408562;3290384,2455753;3273390,2485341;3256397,2512463;3215874,2563008;3180581,2613553;3149209,2654236;3146593,2655744;3144452,2658735;3147901,2656702;3179273,2616020;3214568,2565474;3255089,2514929;3272083,2487808;3289076,2458220;3324370,2410140;3460316,2391649;3443323,2439728;3413258,2491505;3383193,2544517;3355743,2577802;3374043,2543283;3389729,2508765;3401493,2490273;3417179,2465617;3431559,2440961;3460316,2391649;3375706,2285973;3343977,2338637;3343394,2339903;3375349,2286859;3393108,2166692;3354973,2264957;3274753,2419604;3263008,2437117;3262933,2437262;3235481,2481643;3208031,2529723;3176659,2566707;3150516,2608623;2996269,2772586;2945289,2813269;2940397,2816777;2938288,2818791;2916970,2835180;2899538,2853951;2835486,2899566;2825450,2905545;2798189,2926504;2794253,2928915;2788428,2934084;2737449,2966137;2686468,2995725;2680633,2998514;2646115,3019659;2635415,3024749;2625032,3031476;2589737,3049968;2556761,3062166;2483264,3097128;2310831,3157781;2190673,3186920;2287781,3169550;2306081,3165851;2364903,3146126;2401504,3135032;2460328,3106676;2526993,3084486;2569705,3068689;2588431,3058597;2605422,3053667;2628952,3041338;2635135,3037286;2651175,3022847;2686468,3003122;2726621,2984559;2741369,2975999;2792350,2943946;2814571,2924221;2839408,2909427;2903459,2863814;2949211,2823130;3000190,2782448;3154436,2618484;3175664,2584451;3176659,2581500;3210646,2532188;3221103,2517394;3235008,2499205;3239403,2491505;3266853,2447124;3320448,2342335;3372735,2230150;3388095,2184535;3536131,2057557;3532210,2060022;3532210,2060022;3548478,1984493;3548009,1986674;3551817,1990985;3563583,2003313;3571426,1998382;3571623,1997436;3566197,2000848;3553125,1989752;3536827,1844450;3535914,1844498;3534261,1844584;3534825,1850445;3533518,1881266;3528290,1899757;3496917,1946604;3489074,1987287;3481231,2000848;3468160,2060022;3453780,2106869;3438094,2152484;3428944,2188235;3418487,2225219;3426827,2212985;3434173,2187001;3440708,2150017;3456394,2104404;3470774,2057557;3483846,1998382;3491689,1984820;3499532,1944138;3530904,1897292;3509989,1992217;3494303,2071117;3459009,2172207;3452027,2182450;3449043,2197789;3439402,2223987;3402801,2299187;3385807,2338637;3375349,2359596;3362278,2381786;3326985,2440961;3289076,2498902;3240711,2576570;3187116,2653004;3151823,2696152;3113915,2738067;3100843,2755327;3086465,2772586;3064242,2789845;3027898,2827796;3028948,2831761;2991040,2868745;2950517,2895867;2917839,2920523;2886881,2941859;2891695,2941481;2925682,2918057;2958362,2893401;2998883,2866279;3036792,2829295;3035484,2824364;3072085,2786147;3094308,2768888;3108686,2751629;3121758,2734369;3159666,2692454;3194959,2649305;3248554,2572871;3296919,2495205;3334828,2437262;3370121,2378087;3383193,2355897;3393650,2334939;3410644,2295490;3447245,2220288;3461623,2169743;3496917,2068653;3512603,1989753;3533518,1894826;3538234,1878152;3534825,1877567;3536131,1846747;3564889,1818392;3549668,1878207;3549670,1878207;3564890,1818393;3576654,1806064;3568811,1822091;3567015,1855684;3566197,1887429;3553125,1925364;3553125,1929697;3568811,1887429;3571426,1822090;3577520,1809637;3520445,1753052;3511880,1772147;3508681,1799901;3504557,1786936;3503049,1788766;3507375,1802366;3504760,1822091;3509989,1838117;3514042,1837905;3511296,1829487;3513910,1809762;3520445,1753052;3630249,1719767;3632863,1720999;3631556,1772777;3632863,1808530;3628941,1873868;3625020,1910852;3613255,1965096;3609334,2010710;3589726,2094541;3571426,2167276;3538747,2180838;3541361,2173441;3546590,2121663;3566197,2067419;3581883,2058790;3581883,2058789;3598877,1965096;3608026,1920714;3615869,1875101;3622406,1831952;3625020,1791270;3626327,1756752;3628941,1738259;3630249,1719767;184104,1148156;184754,1148462;184816,1148290;262969,971453;234211,1021998;210682,1040490;210626,1041671;208350,1088866;208416,1088753;210682,1041723;234211,1023230;262969,972685;263949,973301;264439,972377;278654,864198;260353,876526;232903,930770;239183,935508;239388,934676;234211,930770;261661,876526;277866,865610;379307,793929;377656,795175;370647,820588;366235,833379;245975,1040490;228981,1091035;213295,1142813;179309,1251300;157087,1325269;146630,1380746;141401,1409100;137479,1437455;125715,1513889;121793,1560736;128329,1610048;131393,1583179;130944,1574296;136173,1522518;147936,1446084;157267,1435524;170816,1350008;170159,1335131;183073,1300215;190757,1270901;188459,1275956;180616,1273491;161008,1326502;162316,1356089;153165,1412799;151859,1422661;138787,1437455;142708,1409100;147936,1380746;158394,1325269;180616,1251300;214603,1142813;230289,1091035;247282,1040490;367542,833379;379307,793929;402837,670648;402836,670648;409371,675579;409371,675578;638380,495130;638129,495319;637366,496133;626690,506684;623991,510387;622227,512266;614598,522711;534861,611473;512639,636129;490417,662018;392155,764446;491724,660785;513945,634896;536168,610240;615905,521477;623991,510387;637366,496133;671562,410119;660280,413826;651889,416764;649893,419154;635513,431482;598912,453672;574076,479562;550547,505450;534861,519012;534329,518383;519502,535193;494338,564626;453816,606542;460352,613937;460477,613834;455123,607774;495645,565858;536168,519012;551854,505452;575383,479562;600219,453674;636819,431483;651199,419155;666885,413608;671837,412158;2564902,187387;2631567,215741;2660325,237931;2596274,208344;2564902,187387;2347911,97391;2400198,108486;2473399,143004;2347911,97391;1560993,89224;1533542,92460;1474719,99857;1417203,112185;1392367,119582;1363610,126979;1300681,138638;1289100,143006;1209363,168894;1130933,198482;1076031,221906;1039430,235466;949235,274916;906099,300805;864269,326694;797603,373540;734858,420387;674808,469793;679957,475864;692702,467619;703551,459994;742701,427784;805446,380937;872111,334090;913940,308201;957078,282313;1047272,242863;1082566,225603;1137468,202179;1215898,172592;1295635,146704;1329130,140499;1345310,135284;1565541,90476;2028470,62719;2056410,65338;2094319,77666;2065561,73969;2005431,62873;2028470,62719;2180593,53010;2234186,56708;2299545,81364;2218500,67804;2180593,53010;1743343,52702;1592364,60407;1487790,73967;1438118,86295;1394980,101089;1334850,108486;1107402,191085;1025051,225603;1000214,234232;977993,245328;936163,266285;870804,298338;821132,335323;677343,441344;647293,465987;617896,491302;618519,491890;392379,742149;346627,801324;325712,837076;304797,870362;265582,939399;222925,1002794;222446,1004738;208066,1041723;197609,1058982;194995,1061448;183394,1097816;180616,1119390;178002,1150210;159702,1200756;142708,1251300;124407,1325269;113950,1393074;107415,1460878;116564,1414031;117412,1410165;119179,1391840;129636,1324036;132910,1325067;133195,1323921;129637,1322803;147938,1248834;164930,1198289;183147,1147976;181924,1147744;184539,1116925;198917,1058982;209374,1041723;209726,1040822;223754,1004738;266890,940632;306105,871595;327020,838310;347935,802558;393686,743383;619827,493123;679957,441345;823746,335324;873419,298340;938777,266287;980607,245328;1002830,234234;1027665,225603;1110018,191085;1337466,108487;1397596,101090;1440732,86297;1490405,73969;1594979,60407;1745958,53164;1867310,57004;1927001,0;1988437,3698;2051182,9862;2093011,19725;2120463,32053;2154449,25888;2205428,36984;2236800,45613;2235494,46847;2234186,55476;2180593,51778;2162292,46847;2143992,43148;2108697,35751;2073404,28354;2036803,23423;1996282,23423;1963602,23423;1912623,23423;1910228,22702;1887786,33285;1895629,45613;1974059,60407;1939157,60982;1939746,61024;1976673,60407;2008046,64106;2068176,75201;2096933,78900;2145300,88762;2194972,98625;2243337,109719;2291703,123281;2315232,129444;2338761,136841;2339065,137103;2355938,139846;2396827,154177;2402539,162339;2404120,162731;2440721,176291;2472093,188619;2503465,202181;2526994,214509;2542680,221906;2559673,230535;2617189,261355;2690390,305737;2728299,330393;2729397,331132;2748769,342232;3486460,1650730;3485908,1661047;3500838,1663058;3515216,1672921;3521753,1706206;3546589,1745656;3557047,1746553;3557047,1737027;3567674,1709188;3567503,1703741;3577961,1670455;3592340,1670455;3614562,1656895;3617176,1711138;3610641,1737027;3602798,1761683;3598876,1802366;3597569,1823323;3594955,1844282;3589382,1847787;3589726,1849212;3595066,1845854;3597569,1825789;3598876,1804832;3602798,1764148;3610641,1739492;3617176,1713604;3627633,1721001;3626327,1739492;3623713,1757985;3622405,1792504;3619790,1833186;3613255,1876335;3605412,1921948;3596261,1966329;3579269,2060022;3563583,2068653;3543974,2122896;3538746,2174674;3536131,2182071;3513910,2238780;3507373,2243712;3479923,2304119;3508681,2243712;3515216,2238780;3473387,2350965;3451166,2362061;3446557,2370755;3447245,2371922;3452473,2362060;3474695,2350965;3459009,2392881;3430251,2442193;3415873,2466849;3400186,2491505;3388421,2509997;3371429,2545749;3353128,2580268;3324370,2617252;3295613,2651771;3296811,2649443;3264239,2691220;3193652,2763957;3179755,2784122;3193652,2765189;3264239,2692453;3210646,2768887;3183031,2796164;3160863,2811532;3159665,2813269;3145806,2823324;3145287,2826829;3083849,2886004;3018490,2942713;3015468,2944782;2993655,2971067;2941368,3008052;2892499,3042618;2892324,3042819;2941368,3009285;2993655,2972301;2950517,3012983;2915388,3034557;2891086,3044237;2890387,3045037;2864244,3061063;2854393,3065369;2829605,3084333;2805422,3100513;2768821,3122703;2757057,3123937;2743981,3129418;2741949,3130874;2758363,3125169;2770129,3123937;2723070,3157222;2693005,3172017;2662940,3185577;2641704,3188581;2638103,3190509;2538758,3231191;2533693,3232277;2503465,3250916;2520458,3255847;2457713,3281736;2462942,3264477;2442027,3271874;2422420,3278037;2381897,3290365;2376483,3284237;2357060,3287900;2333531,3292831;2285166,3303927;2283572,3304626;2329610,3294063;2353139,3289132;2372746,3285434;2380589,3291598;2421113,3279269;2440719,3273106;2461634,3265709;2456406,3282969;2401504,3307625;2398813,3306914;2360983,3321185;2329610,3329815;2282552,3340910;2263108,3339370;2222440,3346833;2221114,3349540;2112619,3369265;2087782,3363100;2066868,3363100;2030267,3374196;1997588,3376662;1964908,3377894;1961358,3376460;1931576,3381439;1895629,3375429;1896936,3374196;1903472,3365566;1873407,3361868;1887786,3354471;1930923,3353238;1972753,3352006;2032881,3353238;2074711,3349540;2153141,3333513;2205428,3322418;2244643,3321185;2247372,3319990;2209350,3321186;2157063,3332281;2078633,3348308;2036803,3352006;1976673,3350774;1934844,3352006;1891706,3353239;1893014,3348308;1902164,3335980;2304773,3273106;2577973,3175715;2649867,3139963;2690390,3120238;2732220,3099281;2810650,3054900;2873395,3009285;2991040,2922988;3023719,2898332;3055091,2872444;3102149,2831761;3121758,2800941;3149923,2776592;3150149,2775062;3123066,2798475;3103457,2829295;3056399,2869978;3025027,2895867;2992348,2920523;2874703,3006819;2811958,3052434;2733528,3096815;2691698,3117772;2651175,3137497;2579281,3173249;2306081,3270640;1903472,3333514;1873407,3333514;1869485,3323652;1838113,3322418;1809355,3333514;1725696,3334747;1664260,3332281;1634194,3329815;1604130,3324884;1622241,3306666;1618508,3307625;1551031,3295840;1547920,3296530;1418511,3274340;1367530,3264477;1323086,3257080;1269493,3233656;1202826,3210234;1133547,3184344;1145311,3175715;1193677,3184344;1214592,3201603;1286486,3221328;1428968,3255847;1464261,3262011;1502170,3268175;1544000,3276805;1590096,3286206;1593671,3285434;1636808,3291599;1638115,3289133;1700859,3291599;1711316,3292831;1808047,3292831;1878635,3295297;1962294,3289133;1972751,3289133;1976673,3298996;2059025,3289133;2113926,3276805;2145298,3271874;2164906,3269408;2208042,3259546;2243337,3252149;2278630,3243519;2343368,3232952;2351833,3229958;2283860,3241053;2248566,3249683;2213273,3257080;2170135,3266943;2150528,3269408;2119156,3274340;2034189,3281736;1976673,3286668;1966216,3286668;1882557,3292831;1811969,3290365;1715239,3290365;1704781,3289133;1664260,3273106;1642037,3286668;1641981,3286774;1660337,3275572;1700860,3291598;1638116,3289132;1638610,3288830;1597593,3282969;1549228,3273106;1507399,3264477;1469490,3258312;1434197,3252149;1291714,3217630;1219820,3197905;1198906,3180646;1150539,3172016;1078646,3137497;1057731,3138731;983221,3102979;970149,3080788;972764,3079556;1018516,3102979;1064266,3126403;1077338,3119006;1023744,3085719;979300,3067228;917863,3033941;865576,3001888;783224,2968603;751852,2943947;758387,2941481;789759,2950110;724401,2886004;687800,2857650;653813,2829295;610677,2796010;547933,2730670;543628,2717981;530939,2706014;487803,2661633;482574,2639442;465580,2617252;463556,2614258;443358,2601225;404142,2548215;381921,2498902;379307,2498902;349243,2444659;320485,2390415;290419,2327543;262969,2263437;290419,2306584;317870,2360828;327020,2390415;330802,2395645;326147,2372821;314009,2352043;294249,2310140;270811,2273298;242053,2199329;217415,2123503;209325,2101400;174088,1968751;158505,1872454;158394,1875101;159702,1894826;166237,1940441;174080,1987287;161008,1946604;151859,1894826;141401,1894826;134865,1847979;125715,1818392;117872,1790038;95649,1767847;89114,1767847;82578,1737027;79963,1697577;85192,1642101;87806,1622376;92258,1608847;90094,1577995;93035,1532380;98264,1523135;98264,1517587;87806,1536079;78657,1523751;61663,1501561;58559,1483993;57742,1485534;52513,1534846;48591,1584158;44670,1622376;44670,1701275;45977,1741958;48591,1782640;36827,1820858;34213,1820858;26370,1746889;26370,1670455;32905,1611280;44665,1622370;34213,1610048;31599,1565667;34213,1497862;35519,1479370;39442,1448549;55128,1393074;62943,1356220;60356,1347459;51206,1396771;35519,1452248;31599,1483068;30291,1501561;27676,1569365;30291,1613746;23756,1672921;23756,1749355;31599,1823323;34213,1823323;51206,1893594;60356,1951535;79963,2010710;110846,2137959;113541,2162346;119180,2162346;147938,2227684;158395,2260971;138787,2232616;117872,2188235;116566,2200563;105193,2167315;96957,2168510;87806,2140156;56434,2072351;36827,2011944;35519,1961398;26370,1902223;19833,1843048;5455,1799901;14605,1570598;23756,1511423;15913,1479370;31599,1390608;35519,1369650;45977,1298147;73428,1246369;66892,1316640;73425,1304595;77349,1275802;78657,1243903;90421,1203220;108721,1141579;130944,1078707;132609,1076940;142709,1026929;157087,991177;174081,961589;208068,899949;235518,844473;274733,772970;303491,742149;327020,699002;346628,671880;367543,662018;372772,654621;393686,615171;434208,570790;435312,589339;432355,597136;474730,555996;495645,530108;523096,505452;525462,507930;524404,506684;558390,474631;592377,445043;628978,408059;679957,372307;734858,334090;767684,312493;789759,293407;828975,271217;870804,250259;876342,247574;890576,234388;913942,218206;939595,205878;957743,201939;960999,199714;1316550,64105;1329742,61400;1366222,49311;1391386,44534;1404507,44429;1409360,43148;1707396,6163;1792035,5855;1882557,7396;1884242,8588;1928309,3698;1968830,9861;2009353,17258;2030260,21740;2008046,16026;1967522,8629;1927001,2466;19270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0" alt="&quot;&quot;" style="position:absolute;left:47720;top:30521;width:5429;height:281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295173,280114;292635,280832;292787,280866;316270,272823;308067,273849;295761,274671;295175,273849;303769,273439;316270,272823;337610,271748;337109,271822;337366,271796;184521,270204;193213,271385;196925,271488;207277,274158;211965,274671;212258,274722;213332,274158;217434,274774;221536,275287;229618,276275;229740,276211;239116,277033;243608,277443;248101,277649;257281,277854;269782,277751;270325,277751;271540,277392;274275,276930;277058,276904;278963,277032;279475,277751;283846,277751;282478,278778;281697,279292;279158,279908;274470,279908;268415,279702;255328,279497;245561,279086;236967,278470;228372,277751;215286,276725;205128,274979;205246,274934;199269,273952;193995,272720;187940,271693;181689,270564;184521,270204;299502,268003;296517,268242;275878,268790;282674,269229;284432,269023;296542,268305;298535,268101;318045,266515;307909,267328;311387,267381;316392,266893;355047,266278;323255,270728;339343,268844;151218,264197;173681,269229;181689,270564;187744,271693;193799,272720;199073,273952;197901,274466;194776,274157;183642,272001;178173,270872;172704,269639;165477,268305;159226,266867;154343,265532;151218,264197;160398,261630;171141,264506;169774,264916;157273,261733;160398,261630;120747,254648;134029,258550;136764,260193;130513,258447;125825,256907;120747,254648;144038,252013;144040,252043;144699,252462;144772,252286;429293,245273;428584,245304;416864,249720;405340,253005;397136,255572;392644,256599;387956,257626;382291,259166;377994,260501;371743,261836;365298,263068;363540,263992;360805,264506;353969,265122;345179,266559;337170,267894;328380,269229;317442,270666;302011,272001;301621,272309;294201,273284;294394,273336;302633,272253;302793,272001;318224,270666;329162,269229;337952,267894;345960,266559;354750,265122;361586,264506;356958,265965;357094,265943;361977,264403;364712,263889;364894,263863;366079,263171;372525,261938;378775,260604;383073,259269;388737,257729;393425,256702;396639,255967;398308,255367;406512,252800;418036,249514;94344,243853;95086,244188;95339,244255;430604,241173;430537,241197;430537,241226;430848,241250;430928,241197;434824,239640;433671,240059;433467,240170;434258,239904;78395,234468;85772,239034;79923,235344;448654,234465;448637,234468;448507,234934;445382,236782;441671,238938;441895,238911;445382,236884;448507,235036;448654,234465;97487,232153;97874,232400;97893,232366;68594,229799;73673,231545;73922,231699;76236,231969;81486,234523;88713,237603;91838,239862;93596,240992;101018,244277;98870,245201;91957,241164;91643,241197;98184,245018;98870,245201;101019,244277;119575,251978;115864,252594;117231,253108;111762,253211;108246,251978;104925,250644;96721,247050;89103,243456;82072,239862;78751,238117;75626,236268;76798,235447;80704,237295;85002,239041;90275,242018;90724,242221;85002,239041;80900,237295;76993,235447;72696,232674;68594,229799;498902,213473;498803,213495;496670,216187;496851,200609;491675,204540;489136,207004;486596,209263;480541,213473;475267,217683;470580,221072;470189,221197;469869,221446;470384,221277;475072,217889;480346,213679;486401,209469;488940,207210;491480,204745;496754,200741;517068,199201;514528,203205;510036,207518;505543,211933;501441,214705;504176,211830;506520,208955;508278,207415;510622,205361;512770,203308;517068,199201;504425,190399;499683,194785;499596,194891;504371,190473;507025,180464;501326,188648;489339,201529;487584,202988;487573,203000;483471,206696;479369,210701;474681,213781;470775,217272;447726,230929;440108,234317;439377,234610;439062,234777;435877,236142;433272,237706;423701,241505;422201,242003;418127,243749;417539,243950;416669,244380;409051,247050;401433,249514;400561,249746;395403,251508;393804,251932;392253,252492;386979,254032;382051,255048;371069,257960;345303,263012;327347,265439;341858,263992;344593,263684;353382,262041;358852,261117;367642,258755;377603,256907;383985,255591;386784,254751;389323,254340;392839,253313;393763,252976;396159,251773;401433,250130;407433,248584;409637,247871;417255,245201;420575,243559;424287,242326;433858,238527;440694,235139;448312,231750;471361,218094;474533,215259;474681,215013;479760,210906;481323,209674;483400,208159;484057,207518;488159,203821;496167,195093;503981,185749;506276,181950;528397,171374;527811,171579;527811,171579;530242,165289;530171,165470;530740,165829;532498,166856;533670,166445;533700,166367;532889,166651;530936,165727;528500,153624;528364,153628;528117,153636;528201,154124;528006,156691;527225,158231;522537,162133;521365,165521;520193,166651;518240,171579;516091,175481;513747,179281;512380,182258;510817,185339;512063,184320;513161,182156;514138,179075;516482,175276;518630,171374;520584,166445;521756,165316;522928,161927;527615,158026;524490,165932;522146,172504;516872,180923;515829,181776;515383,183054;513942,185236;508473,191500;505934,194785;504371,196531;502418,198379;497144,203308;491480,208134;484253,214603;476244,220969;470970,224563;465306,228054;463352,229491;461204,230929;457883,232366;452452,235527;452609,235858;446945,238938;440889,241197;436006,243251;431380,245028;432100,244996;437178,243045;442062,240992;448117,238733;453781,235652;453586,235241;459055,232058;462376,230621;464524,229183;466478,227746;472142,224255;477416,220661;485425,214295;492652,207826;498316,203000;503590,198071;505543,196223;507106,194477;509645,191192;515114,184928;517263,180718;522537,172298;524881,165727;528006,157820;528711,156431;528201,156383;528397,153816;532694,151454;530419,156436;530420,156436;532694,151454;534452,150427;533280,151762;533011,154560;532889,157204;530936,160364;530936,160725;533280,157204;533670,151762;534581,150725;526053,146012;524773,147602;524295,149914;523678,148834;523453,148986;524099,150119;523709,151762;524490,153097;525096,153079;524685,152378;525076,150735;526053,146012;542460,143240;542851,143342;542656,147655;542851,150633;542265,156075;541679,159155;539921,163673;539335,167472;536405,174455;533670,180513;528787,181642;529178,181026;529959,176713;532889,172196;535233,171477;535233,171477;537772,163673;539140,159976;540312,156177;541288,152583;541679,149195;541874,146320;542265,144780;542460,143240;27510,95630;27607,95656;27617,95641;39295,80912;34998,85122;31482,86663;31473,86761;31133,90692;31143,90682;31482,86765;34998,85225;39295,81015;39441,81066;39515,80989;41639,71979;38904,73006;34802,77524;35741,77919;35771,77849;34998,77524;39099,73006;41521,72097;56679,66126;56432,66230;55385,68347;54726,69412;36756,86663;34216,90872;31872,95185;26794,104221;23473,110382;21911,115002;21129,117364;20543,119726;18785,126092;18199,129994;19176,134101;19634,131863;19567,131123;20348,126811;22106,120444;23500,119565;25525,112442;25427,111203;27356,108295;28504,105853;28161,106274;26989,106069;24059,110484;24255,112949;22887,117672;22692,118494;20739,119726;21325,117364;22106,115002;23668,110382;26989,104221;32068,95185;34412,90872;36951,86663;54921,69412;56679,66126;60195,55858;60195,55858;61171,56269;61171,56269;95392,41239;95354,41255;95240,41323;93645,42202;93242,42510;92978,42667;91838,43537;79923,50930;76602,52983;73282,55139;58599,63671;73477,55037;76798,52881;80118,50827;92033,43434;93242,42510;95240,41323;100350,34159;98664,34468;97410,34712;97112,34911;94963,35938;89494,37786;85783,39943;82267,42099;79923,43229;79844,43176;77628,44576;73868,47028;67813,50519;68789,51135;68808,51126;68008,50622;74063,47130;80118,43229;82462,42099;85978,39943;89689,37787;95159,35938;97307,34911;99651,34449;100391,34329;383268,15607;393229,17969;397527,19817;387956,17353;383268,15607;350843,8112;358656,9036;369595,11911;350843,8112;233256,7431;229154,7701;220364,8317;211770,9344;208058,9960;203761,10576;194358,11547;192627,11911;180713,14067;168993,16532;160789,18483;155320,19612;141842,22898;135396,25054;129146,27210;119184,31112;109808,35014;100835,39129;101604,39635;103509,38948;105130,38313;110980,35630;120356,31728;130318,27826;136568,25670;143014,23514;156492,20228;161766,18791;169969,16840;181689,14375;193604,12219;198609,11702;201027,11268;233936,7536;303110,5224;307285,5442;312950,6469;308652,6161;299667,5237;303110,5224;325841,4415;333850,4723;343616,6777;331506,5647;325841,4415;260504,4390;237944,5031;222317,6161;214895,7188;208449,8420;199464,9036;165477,15915;153171,18791;149460,19509;146139,20433;139889,22179;130122,24849;122700,27929;101214,36760;96724,38812;92331,40921;92424,40970;58632,61814;51796,66742;48670,69720;45545,72492;39685,78243;33311,83523;33240,83685;31091,86765;29528,88203;29138,88408;27404,91437;26989,93234;26598,95801;23864,100011;21325,104221;18590,110382;17027,116029;16051,121677;17418,117775;17545,117453;17809,115926;19371,110279;19861,110365;19903,110270;19371,110176;22106,104016;24645,99806;27367,95615;27185,95596;27575,93029;29724,88203;31286,86765;31339,86690;33435,83685;39881,78345;45741,72595;48866,69823;51991,66845;58828,61916;92619,41072;101604,36760;123091,27929;130513,24849;140279,22179;146530,20433;149851,19509;153562,18791;165868,15915;199855,9036;208840,8420;215286,7188;222708,6161;238334,5031;260895,4428;279028,4748;287948,0;297128,308;306504,821;312754,1643;316856,2670;321935,2156;329552,3080;334240,3799;334045,3902;333850,4621;325841,4313;323107,3902;320372,3594;315098,2978;309824,2362;304355,1951;298300,1951;293417,1951;285799,1951;285441,1891;282088,2772;283260,3799;294979,5031;289764,5079;289852,5083;295370,5031;300058,5339;309043,6263;313340,6572;320568,7393;327990,8214;335217,9139;342444,10268;345960,10781;349476,11398;349521,11419;352043,11648;358153,12841;359006,13521;359242,13554;364712,14683;369400,15710;374087,16840;377603,17866;379947,18483;382486,19201;391081,21768;402019,25465;407684,27518;407848,27580;410743,28504;520974,137489;520892,138349;523123,138516;525271,139338;526248,142110;529959,145396;531522,145471;531522,144677;533110,142358;533084,141905;534647,139132;536796,139132;540116,138003;540507,142521;539530,144677;538358,146731;537772,150119;537577,151865;537186,153610;536354,153902;536405,154021;537203,153741;537577,152070;537772,150325;538358,146936;539530,144882;540507,142726;542069,143342;541874,144882;541484,146423;541288,149298;540898,152686;539921,156280;538749,160079;537382,163776;534842,171579;532498,172298;529568,176816;528787,181129;528397,181745;525076,186468;524099,186879;519997,191910;524295,186879;525271,186468;519021,195812;515700,196736;515012,197460;515114,197558;515896,196736;519216,195812;516872,199303;512575,203410;510427,205464;508083,207518;506325,209058;503785,212036;501051,214911;496754,217991;492456,220866;492635,220672;487768,224152;477221,230210;475144,231890;477221,230313;487768,224255;479760,230621;475633,232893;472321,234173;472142,234317;470071,235155;469993,235447;460813,240376;451047,245099;450595,245271;447335,247460;439522,250541;432220,253420;432194,253437;439522,250644;447335,247563;440889,250952;435640,252749;432009,253555;431904,253621;427998,254956;426526,255315;422822,256894;419208,258242;413739,260090;411981,260193;410027,260650;409723,260771;412176,260296;413934,260193;406903,262965;402410,264198;397917,265327;394744,265577;394206,265738;379361,269126;378604,269217;374087,270769;376627,271180;367251,273336;368032,271899;364907,272515;361977,273028;355922,274055;355113,273544;352210,273849;348695,274260;341468,275184;341229,275243;348109,274363;351625,273952;354554,273644;355726,274157;361782,273131;364711,272617;367837,272001;367055,273439;358852,275492;358449,275433;352797,276622;348109,277341;341077,278265;338171,278136;332094,278758;331896,278983;315684,280626;311973,280113;308848,280113;303378,281037;298495,281242;293612,281345;293081,281226;288631,281640;283260,281140;283455,281037;284432,280318;279939,280010;282088,279394;288534,279291;294784,279189;303769,279291;310020,278983;321739,277649;329552,276725;335412,276622;335820,276522;330138,276622;322325,277546;310606,278881;304355,279189;295370,279086;289120,279189;282674,279292;282869,278881;284236,277854;344397,272617;385221,264506;395964,261528;402019,259885;408270,258139;419989,254443;429365,250644;446945,243456;451828,241402;456516,239246;463548,235858;466478,233291;470686,231263;470720,231135;466673,233085;463743,235652;456711,239041;452023,241197;447140,243251;429561,250438;420185,254237;408465,257934;402215,259680;396159,261322;385416,264300;344593,272412;284432,277649;279939,277649;279353,276827;274665,276725;270368,277649;257867,277751;248687,277546;244194,277341;239702,276930;242408,275412;241850,275492;231767,274511;231302,274568;211965,272720;204347,271899;197706,271282;189698,269331;179736,267381;169383,265224;171141,264506;178369,265224;181494,266662;192237,268305;213528,271180;218801,271693;224466,272207;230717,272925;237605,273708;238139,273644;244585,274158;244780,273952;254156,274158;255718,274260;270173,274260;280720,274466;293221,273952;294784,273952;295370,274774;307676,273952;315879,272925;320567,272515;323497,272309;329943,271488;335217,270872;340491,270153;350164,269273;351429,269024;341272,269948;335998,270666;330725,271282;324279,272104;321349,272309;316661,272720;303965,273336;295370,273747;293807,273747;281306,274260;270759,274055;256304,274055;254742,273952;248687,272617;245366,273747;245358,273756;248101,272823;254156,274157;244780,273952;244854,273927;238725,273439;231498,272617;225247,271899;219583,271385;214309,270872;193018,267997;182275,266354;179150,264916;171923,264197;161180,261322;158054,261425;146921,258447;144967,256599;145358,256496;152195,258447;159031,260398;160984,259782;152976,257010;146335,255470;137154,252697;129341,250028;117036,247255;112348,245202;113324,244996;118012,245715;108246,240376;102776,238014;97698,235652;91252,232880;81876,227438;81233,226381;79337,225384;72891,221688;72110,219839;69571,217991;69268,217742;66250,216656;60390,212241;57070,208134;56679,208134;52187,203616;47889,199098;43397,193861;39295,188522;43397,192116;47499,196634;48866,199098;49431,199534;48735,197632;46922,195902;43969,192412;40467,189343;36169,183182;32488,176867;31279,175026;26014,163977;23685,155957;23668,156177;23864,157820;24840,161619;26012,165521;24059,162133;22692,157820;21129,157820;20153,153918;18785,151454;17613,149092;14293,147244;13316,147244;12339,144677;11949,141391;12730,136771;13121,135128;13786,134001;13463,131431;13902,127632;14683,126862;14683,126400;13121,127940;11754,126913;9214,125065;8750,123602;8628,123730;7847,127837;7261,131945;6675,135128;6675,141699;6870,145088;7261,148476;5503,151659;5112,151659;3940,145499;3940,139132;4917,134204;6674,135127;5112,134101;4722,130405;5112,124757;5308,123217;5894,120650;8238,116029;9405,112960;9019,112230;7652,116337;5308,120958;4722,123525;4526,125065;4136,130713;4526,134409;3550,139338;3550,145704;4722,151865;5112,151865;7652,157718;9019,162544;11949,167472;16563,178071;16966,180102;17809,180102;22106,185544;23669,188316;20739,185955;17613,182258;17418,183285;15719,180516;14488,180615;13121,178254;8433,172606;5503,167575;5308,163365;3940,158436;2964,153508;815,149914;2182,130815;3550,125887;2378,123217;4722,115824;5308,114078;6870,108123;10972,103810;9995,109663;10972,108660;11558,106262;11754,103605;13511,100216;16246,95082;19567,89846;19815,89698;21325,85533;23473,82555;26013,80091;31091,74957;35193,70336;41053,64381;45350,61814;48866,58220;51796,55961;54921,55139;55702,54523;58828,51238;64883,47541;65048,49086;64606,49736;70938,46309;74063,44153;78165,42099;78519,42306;78361,42202;83439,39532;88518,37068;93987,33987;101604,31009;109808,27826;114713,26028;118012,24438;123872,22590;130122,20844;130950,20620;133077,19522;136568,18174;140402,17148;143114,16819;143600,16634;196729,5339;198701,5114;204152,4107;207912,3709;209873,3700;210598,3594;255132,513;267780,488;281306,616;281558,715;288143,308;294198,821;300253,1437;303377,1811;300058,1335;294003,719;287948,205;2879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1" alt="&quot;&quot;" style="position:absolute;left:45910;top:4676;width:27330;height:26106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formulas/>
                <v:path arrowok="t" o:connecttype="custom" o:connectlocs="1485861,2596398;1473088,2603055;1473853,2603373;1592063,2528818;1550766,2538335;1488821,2545949;1485871,2538335;1529135,2534528;1592063,2528818;1699483,2518855;1696962,2519544;1698255,2519300;928856,2504548;972610,2515493;991293,2516444;1043405,2541191;1067003,2545949;1068479,2546426;1073886,2541191;1094534,2546902;1115183,2551660;1155868,2560819;1156480,2560226;1203676,2567840;1226291,2571647;1248906,2573551;1295119,2575454;1358047,2574502;1360778,2574502;1366897,2571171;1380662,2566888;1394674,2566650;1404261,2567839;1406841,2574502;1428841,2574502;1421959,2584020;1418026,2588779;1405243,2594490;1381645,2594490;1351165,2592586;1285286,2590683;1236123,2586875;1192860,2581165;1149597,2574502;1083719,2564985;1032590,2548805;1033181,2548390;1003092,2539288;976543,2527867;946063,2518349;914599,2507879;928856,2504548;1507651,2484143;1492629,2486362;1388733,2491440;1422942,2495506;1431792,2493602;1492754,2486941;1502785,2485052;1600998,2470352;1549971,2477891;1567481,2478374;1592677,2473854;1787261,2468151;1627222,2509405;1708210,2491938;761211,2448870;874285,2495506;914599,2507879;945079,2518348;975561,2527866;1002108,2539287;996209,2544046;980476,2541190;924431,2521204;896900,2510734;869369,2499313;832988,2486941;801524,2473616;776943,2461243;761211,2448870;807424,2425077;861503,2451726;854621,2455533;791692,2426028;807424,2425077;607823,2360357;674684,2396524;688450,2411752;656986,2395572;633387,2381296;607823,2360357;725067,2335935;725077,2336206;728397,2340096;728763,2338466;2161006,2273459;2157435,2273747;2098440,2314673;2040427,2345129;1999130,2368923;1976516,2378440;1952918,2387958;1924403,2402235;1902771,2414607;1871307,2426980;1838860,2438401;1830010,2446967;1816244,2451726;1781831,2457437;1737584,2470761;1697271,2483133;1653024,2495507;1597962,2508831;1520285,2521204;1518318,2524060;1480970,2533097;1481938,2533577;1523414,2523540;1524218,2521204;1601896,2508831;1656958,2495507;1701204,2483133;1741518,2470761;1785764,2457437;1820179,2451726;1796882,2465256;1797563,2465051;1822145,2450774;1835911,2446015;1836827,2445770;1842793,2439353;1875241,2427932;1906705,2415559;1928337,2403186;1956851,2388910;1980449,2379392;1996631,2372583;2005031,2367019;2046328,2343226;2104339,2312769;474915,2260297;478648,2263397;479922,2264026;2167604,2235452;2167268,2235677;2167268,2235948;2168830,2236164;2169234,2235677;2188847,2221245;2183042,2225127;2182016,2226159;2185996,2223693;394631,2173305;431765,2215625;402322,2181426;2258465,2173277;2258377,2173307;2257727,2177620;2241995,2194752;2223313,2214738;2224439,2214486;2241995,2195703;2257727,2178571;2258465,2173277;490736,2151846;492683,2154139;492781,2153826;345294,2130031;370859,2146212;372114,2147642;383763,2150137;410188,2173812;446569,2202365;462301,2223303;471150,2233773;508513,2264229;497698,2272795;462902,2235370;461318,2235677;461318,2235677;494247,2271092;497698,2272795;508514,2264229;601923,2335611;583242,2341321;590124,2346080;562593,2347032;544894,2335611;528180,2323238;486883,2289926;448535,2256615;413138,2223303;396423,2207124;380691,2189992;386591,2182378;406256,2199510;427887,2215689;454435,2243291;456691,2245164;427887,2215689;407238,2199510;387573,2182378;365942,2156680;345294,2130031;2511407,1978702;2510909,1978909;2500169,2003858;2501084,1859466;2475027,1895899;2462244,1918741;2449463,1939680;2418981,1978702;2392434,2017724;2368836,2049132;2366867,2050296;2365257,2052606;2367852,2051036;2391450,2019628;2417998,1980606;2448479,1941584;2461262,1920646;2474044,1897803;2500592,1860684;2579621,1856163;2571386,1874009;2553688,1908272;2571386,1874009;2579621,1856163;2602851,1846409;2590068,1883527;2567453,1923500;2544838,1964426;2524190,1990123;2537956,1963474;2549755,1936825;2558604,1922549;2570403,1903514;2581219,1884479;2602851,1846409;2539207,1764824;2515340,1805483;2514902,1806460;2538938,1765509;2552296,1672737;2523611,1748600;2463270,1867991;2454434,1881511;2454378,1881623;2433730,1915886;2413082,1953005;2389483,1981558;2369818,2013918;2253794,2140501;2215447,2171909;2211767,2174616;2210180,2176172;2194145,2188825;2181033,2203317;2132853,2238532;2125304,2243148;2104798,2259329;2101837,2261191;2097456,2265182;2059109,2289927;2020762,2312769;2016374,2314923;1990408,2331247;1982359,2335177;1974549,2340370;1948001,2354647;1923197,2364062;1867911,2391055;1738207,2437881;1647824,2460376;1720869,2446967;1734635,2444111;1778881,2428883;1806412,2420318;1850659,2398427;1900805,2381295;1932932,2369099;1947018,2361309;1959799,2357503;1977499,2347984;1982149,2344855;1994214,2333708;2020762,2318480;2050965,2304149;2062059,2297540;2100406,2272795;2117121,2257567;2135803,2246145;2183982,2210931;2218397,2179522;2256743,2148115;2372768,2021531;2388735,1995256;2389483,1992978;2415048,1954908;2422914,1943487;2433373,1929445;2436680,1923500;2457328,1889237;2497642,1808337;2536972,1721728;2548525,1686512;2659878,1588482;2656929,1590385;2656929,1590385;2669166,1532075;2668813,1533759;2671678,1537087;2680527,1546605;2686427,1542798;2686576,1542067;2682494,1544701;2672661,1536135;2660402,1423958;2659715,1423995;2658471,1424062;2658896,1428587;2657913,1452381;2653980,1466657;2630382,1502824;2624482,1534232;2618583,1544701;2608750,1590385;2597934,1626552;2586135,1661768;2579252,1689368;2571386,1717921;2577660,1708475;2583186,1688416;2588101,1659863;2599900,1624649;2610717,1588482;2620549,1542798;2626449,1532328;2632348,1500920;2655947,1464754;2640214,1538038;2628415,1598951;2601867,1676995;2596615,1684903;2594369,1696744;2587119,1716970;2559587,1775026;2546805,1805483;2538938,1821663;2529106,1838794;2502558,1884479;2474044,1929211;2437664,1989172;2397350,2048181;2370802,2081492;2342287,2113852;2332455,2127176;2321639,2140501;2304923,2153826;2277585,2183125;2278375,2186185;2249861,2214738;2219380,2235677;2194799,2254712;2171512,2271184;2175134,2270892;2200698,2252808;2225280,2233773;2255761,2212834;2284276,2184282;2283292,2180475;2310823,2150971;2327539,2137646;2338354,2124322;2348187,2110997;2376702,2078637;2403249,2045325;2443563,1986316;2479943,1926356;2508458,1881623;2535005,1835939;2544838,1818807;2552704,1802628;2565487,1772172;2593018,1714114;2603833,1675092;2630382,1597048;2642181,1536136;2657913,1462850;2661460,1449977;2658896,1449525;2659878,1425732;2681510,1403841;2670060,1450020;2670061,1450020;2681511,1403842;2690360,1394323;2684460,1406697;2684460,1406697;2683108,1432632;2682494,1457139;2672661,1486426;2672661,1489771;2684460,1457139;2686427,1406696;2691011,1397082;2648079,1353397;2641636,1368140;2639231,1389565;2636129,1379556;2634994,1380969;2638248,1391469;2636281,1406697;2640214,1419069;2643263,1418905;2641197,1412406;2643164,1397178;2648079,1353397;2730674,1327700;2732641,1328652;2731657,1368626;2732641,1396227;2729690,1446670;2726741,1475222;2717891,1517100;2714942,1552315;2700193,1617035;2686427,1673188;2661846,1683658;2663813,1677947;2667746,1637973;2682494,1596096;2694293,1589434;2694293,1589433;2707076,1517100;2713958,1482836;2719858,1447622;2724774,1414310;2726741,1382902;2727724,1356253;2729690,1341976;2730674,1327700;138483,886403;138972,886640;139019,886507;197805,749985;176174,789006;158475,803283;158433,804194;156721,840630;156770,840543;158475,804234;176174,789957;197805,750936;198542,751411;198911,750698;209603,667181;195838,676699;175190,718576;179914,722234;180068,721592;176174,718576;196822,676699;209011,668271;285315,612931;284073,613894;278801,633513;275482,643388;185023,803283;172240,842304;160441,882278;134876,966033;118161,1023138;110295,1065968;106362,1087858;103412,1109749;94563,1168758;91613,1204924;96529,1242995;98834,1222251;98496,1215393;102429,1175419;111278,1116410;118296,1108258;128488,1042237;127994,1030752;137708,1003797;143487,981165;141759,985068;135860,983164;121110,1024091;122094,1046933;115211,1090714;114228,1098328;104396,1109749;107345,1087858;111278,1065968;119144,1023138;135860,966033;161424,882278;173223,842304;186005,803283;276465,643388;285315,612931;303014,517756;303013,517756;307929,521563;307929,521562;480189,382252;480001,382397;479428,383024;471395,391172;469365,394031;468039,395481;462301,403545;402323,472071;385607,491107;368892,511093;295010,590136;369875,510142;386590,490154;403305,471119;463284,402593;469365,394031;479428,383024;505149,316622;496663,319484;490351,321752;488849,323596;478033,333114;450502,350246;431820,370233;414122,390219;402323,400689;401921,400204;390769,413181;371841,435905;341361,468264;346277,473974;346371,473894;342344,469216;372824,436856;403305,400689;415105,390220;432803,370233;451485,350247;479016,333115;489832,323597;501631,319315;505356,318196;1929319,144667;1979465,166557;2001097,183689;1952918,160846;1929319,144667;1766099,75188;1805429,83754;1860492,110403;1766099,75188;1174180,68883;1153531,71381;1109284,77092;1066020,86609;1047339,92320;1025707,98030;978373,107031;969661,110404;909683,130390;850688,153232;809391,171316;781860,181785;714015,212241;681568,232229;650103,252215;599957,288382;552760,324549;507591,362691;511464,367378;521051,361013;529210,355126;558660,330259;605856,294092;656002,257926;687466,237938;719914,217952;787758,187496;814307,174171;855603,156087;914599,133245;974577,113259;999772,108468;1011943,104442;1177601,69849;1525815,48420;1546832,50443;1575347,59960;1553716,57105;1508486,48539;1525815,48420;1640242,40925;1680555,43780;1729718,62815;1668756,52346;1640242,40925;1311343,40687;1197777,46636;1119116,57104;1081752,66622;1049304,78043;1004075,83754;832988,147522;771043,174171;752361,180833;735646,189399;704182,205579;655019,230324;617655,258877;509497,340728;486894,359753;464781,379297;465250,379751;295147,572957;260733,618641;245001,646242;229269,671939;199771,725238;167684,774180;167324,775681;156508,804234;148642,817559;146675,819462;137949,847539;135860,864195;133893,887989;120128,927011;107345,966033;93579,1023138;85713,1075485;80797,1127832;87680,1091665;88318,1088680;89646,1074533;97512,1022187;99975,1022982;100189,1022098;97513,1021235;111279,964129;124061,925107;137763,886264;136843,886085;138810,862292;149625,817559;157491,804234;157756,803539;168308,775681;200755,726190;230252,672892;245984,647195;261717,619593;296131,573909;466234,380703;511464,340729;619622,258878;656986,230325;706148,205580;737613,189399;754329,180834;773010,174171;834956,147522;1006042,83755;1051272,78044;1083719,66623;1121083,57105;1199743,46636;1313310,41044;1404591,44009;1449490,0;1495703,2855;1542899,7614;1574363,15228;1595012,24746;1620577,19986;1658923,28553;1682522,35215;1681539,36167;1680555,42829;1640242,39974;1626476,36167;1612711,33311;1586162,27600;1559615,21890;1532084,18083;1501603,18083;1477022,18083;1438675,18083;1436874,17526;1419993,25697;1425892,35215;1484888,46636;1458634,47079;1459077,47112;1486854,46636;1510452,49491;1555682,58057;1577314,60912;1613695,68527;1651058,76141;1687438,84706;1723819,95176;1741518,99934;1759217,105645;1759445,105846;1772137,107965;1802894,119028;1807190,125329;1808379,125632;1835911,136101;1859509,145618;1883107,156088;1900806,165606;1912605,171316;1925386,177978;1968650,201772;2023712,236036;2052227,255071;2053052,255641;2067625,264211;2622516,1274402;2622100,1282367;2633331,1283920;2644146,1291534;2649063,1317231;2667745,1347687;2675612,1348379;2675612,1341025;2683605,1319533;2683477,1315328;2691343,1289630;2702159,1289630;2718874,1279161;2720840,1321039;2715925,1341025;2710025,1360060;2707075,1391469;2706092,1407648;2704126,1423828;2699932,1426534;2700193,1427634;2704209,1425043;2706092,1409552;2707075,1393372;2710025,1361964;2715925,1342929;2720840,1322942;2728706,1328653;2727724,1342929;2725757,1357205;2724773,1383855;2722807,1415262;2717891,1448574;2711992,1483789;2705108,1518052;2692326,1590385;2680527,1597048;2665778,1638926;2661845,1678899;2659878,1684610;2643164,1728391;2638247,1732198;2617599,1778833;2639231,1732198;2644146,1728391;2612682,1815000;2595967,1823566;2592501,1830278;2593018,1831179;2596951,1823565;2613666,1815000;2601867,1847360;2580235,1885430;2569420,1904465;2557621,1923500;2548771,1937776;2535989,1965378;2522224,1992027;2500592,2020580;2478960,2047229;2479862,2045432;2455361,2077685;2402265,2133839;2391811,2149407;2402265,2134790;2455361,2078636;2415048,2137645;2394276,2158703;2377601,2170568;2376701,2171909;2366276,2179672;2365885,2182378;2319672,2228063;2270509,2271843;2268235,2273440;2251828,2293733;2212497,2322286;2175737,2348972;2175606,2349127;2212497,2323238;2251828,2294686;2219380,2326093;2192955,2342749;2174675,2350222;2174150,2350840;2154485,2363212;2147074,2366537;2128430,2381177;2110239,2393668;2082707,2410800;2073859,2411752;2064022,2415984;2062493,2417107;2074841,2412703;2083691,2411752;2048294,2437449;2025679,2448871;2003064,2459340;1987091,2461659;1984382,2463147;1909654,2494555;1905844,2495393;1883107,2509783;1895889,2513590;1848692,2533577;1852625,2520252;1836893,2525963;1822145,2530721;1791664,2540239;1787591,2535508;1772981,2538335;1755283,2542142;1718903,2550709;1717703,2551248;1752333,2543094;1770032,2539287;1784780,2536432;1790680,2541190;1821161,2531673;1835910,2526914;1851642,2521204;1847709,2534528;1806412,2553563;1804388,2553015;1775931,2564032;1752333,2570695;1716936,2579260;1702311,2578071;1671720,2583833;1670723,2585923;1589113,2601151;1570430,2596392;1554698,2596392;1527167,2604958;1502586,2606862;1478004,2607813;1475334,2606706;1452932,2610550;1425892,2605910;1426876,2604958;1431792,2598296;1409177,2595441;1419993,2589730;1452441,2588778;1483905,2587827;1529134,2588778;1560598,2585923;1619593,2573550;1658923,2564985;1688421,2564032;1690473,2563110;1661874,2564033;1622543,2572599;1563548,2584972;1532084,2587827;1486854,2586875;1455390,2587827;1422942,2588779;1423926,2584972;1430808,2575454;1733651,2526914;1939152,2451726;1993231,2424125;2023712,2408896;2055176,2392717;2114172,2358454;2161368,2323238;2249861,2256615;2274442,2237580;2298040,2217594;2333437,2186185;2348187,2162392;2369372,2143594;2369543,2142412;2349170,2160488;2334421,2184282;2299024,2215690;2275426,2235677;2250845,2254712;2162352,2321335;2115155,2356550;2056160,2390814;2024696,2406993;1994214,2422221;1940136,2449822;1734635,2525011;1431792,2573551;1409177,2573551;1406227,2565937;1382629,2564985;1360997,2573551;1298069,2574502;1251856,2572599;1229241,2570695;1206627,2566888;1220249,2552823;1217442,2553563;1166686,2544466;1164346,2544998;1067004,2527867;1028657,2520252;995226,2514542;954913,2496458;904766,2478375;852654,2458388;861503,2451726;897884,2458388;913616,2471712;967695,2486941;1074870,2513590;1101418,2518349;1129932,2523107;1161397,2529770;1196070,2537027;1198759,2536432;1231207,2541191;1232190,2539288;1279386,2541191;1287252,2542142;1360013,2542142;1413109,2544046;1476038,2539288;1483904,2539288;1486854,2546902;1548799,2539288;1590095,2529770;1613694,2525963;1628443,2524060;1660890,2516445;1687438,2510735;1713986,2504072;1762682,2495914;1769049,2493603;1717920,2502169;1691371,2508831;1664824,2514542;1632376,2522156;1617628,2524060;1594030,2527867;1530117,2533577;1486854,2537384;1478988,2537384;1416060,2542142;1362964,2540239;1290203,2540239;1282337,2539288;1251856,2526914;1235140,2537384;1235098,2537466;1248906,2528818;1279387,2541190;1232191,2539287;1232563,2539054;1201710,2534528;1165330,2526914;1133866,2520252;1105351,2515493;1078803,2510735;971628,2484086;917549,2468858;901817,2455533;865436,2448870;811357,2422221;795625,2423173;739579,2395572;729747,2378440;731713,2377489;766128,2395572;800541,2413656;810374,2407945;770061,2382247;736630,2367971;690416,2342273;651086,2317528;589141,2291831;565543,2272796;570459,2270892;594057,2277554;544894,2228063;517363,2206173;491799,2184282;459352,2158585;412155,2108141;408917,2098345;399372,2089106;366925,2054843;362992,2037711;350210,2020580;348687,2018268;333494,2008206;303996,1967281;287281,1929211;285315,1929211;262700,1887334;241069,1845456;218453,1796917;197805,1747426;218453,1780737;239102,1822614;245984,1845456;248828,1849494;245328,1831874;236196,1815833;221333,1783481;203704,1755039;182072,1697933;163542,1639399;157454,1622329;130949,1519921;119227,1445578;119144,1447622;120128,1462850;125043,1498065;130943,1534232;121110,1502824;114228,1462850;106362,1462850;101445,1426683;94563,1403841;88663,1381951;71948,1364820;67032,1364820;62115,1341025;60148,1310569;64081,1267740;66048,1252512;69397,1242067;67769,1218249;69981,1183033;73914,1175896;73914,1171612;66048,1185889;59166,1176372;46383,1159240;44048,1145678;43434,1146867;39501,1184937;36550,1223007;33601,1252512;33601,1313424;34584,1344832;36550,1376240;27702,1405745;25735,1405745;19835,1348639;19835,1289630;24751,1243946;33597,1252507;25735,1242995;23768,1208731;25735,1156384;26718,1142108;29668,1118314;41467,1075485;47346,1047034;45400,1040270;38517,1078340;26718,1121170;23768,1144963;22785,1159240;20818,1211586;22785,1245849;17869,1291534;17869,1350543;23768,1407648;25735,1407648;38517,1461899;45400,1506631;60148,1552315;83378,1650554;85405,1669382;89647,1669382;111279,1719824;119145,1745522;104396,1723631;88663,1689368;87681,1698886;79126,1673218;72931,1674140;66048,1652250;42450,1599903;27702,1553267;26718,1514245;19835,1468561;14919,1422876;4103,1389565;10986,1212538;17869,1166854;11969,1142108;23768,1073582;26718,1057402;34584,1002200;55233,962226;50316,1016476;55231,1007178;58182,984949;59166,960322;68015,928914;81780,881326;98496,832787;99748,831423;107346,792813;118161,765212;130944,742369;156509,694782;177156,651953;206654,596751;228286,572957;245984,539646;260734,518707;276466,511093;280399,505382;296131,474926;326611,440663;327441,454984;325218,461003;357092,429242;372824,409256;393473,390220;395252,392134;394457,391172;420021,366426;445586,343584;473117,315031;511464,287430;552760,257926;577452,241252;594057,226517;623555,209386;655019,193206;659184,191133;669891,180953;687467,168460;706764,158943;720415,155901;722863,154184;990309,49490;1000231,47402;1027673,38069;1046601,34381;1056471,34300;1060121,33311;1284303,4758;1347969,4520;1416060,5710;1417327,6630;1450474,2855;1480955,7613;1511436,13324;1527162,16784;1510452,12372;1479971,6662;1449490,1904;14494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07846C99" w14:textId="77777777" w:rsidR="007B3636" w:rsidRDefault="007B3636" w:rsidP="007B363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  <w:p w14:paraId="7E312A6A" w14:textId="77777777" w:rsidR="007B3636" w:rsidRDefault="007B3636" w:rsidP="007B363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  <w:p w14:paraId="5766B201" w14:textId="3F35126E" w:rsidR="007B3636" w:rsidRDefault="007B3636" w:rsidP="007B363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52"/>
                        </w:rPr>
                        <w:t>K</w:t>
                      </w:r>
                    </w:p>
                    <w:p w14:paraId="70E111C9" w14:textId="77777777" w:rsidR="007B3636" w:rsidRDefault="007B3636" w:rsidP="007B3636">
                      <w:pPr>
                        <w:jc w:val="center"/>
                      </w:pPr>
                    </w:p>
                  </w:txbxContent>
                </v:textbox>
              </v:shape>
              <v:shape id="Vrije vorm: Vorm 10" o:spid="_x0000_s1032" alt="&quot;&quot;" style="position:absolute;left:64371;top:23596;width:12542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55EFFC3D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Vrije vorm: Vorm 10" o:spid="_x0000_s1033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4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5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6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37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nl-N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1429" w14:textId="77777777" w:rsidR="00C425EC" w:rsidRDefault="005518E5">
    <w:pPr>
      <w:pStyle w:val="Koptekst"/>
    </w:pPr>
    <w:r>
      <w:rPr>
        <w:noProof/>
      </w:rPr>
      <w:pict w14:anchorId="2C5BB9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4046" o:spid="_x0000_s1025" type="#_x0000_t75" style="position:absolute;left:0;text-align:left;margin-left:0;margin-top:0;width:450.9pt;height:480.15pt;z-index:-25165312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47C5"/>
    <w:multiLevelType w:val="hybridMultilevel"/>
    <w:tmpl w:val="600C4A36"/>
    <w:lvl w:ilvl="0" w:tplc="979A7E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120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726"/>
    <w:rsid w:val="00023E55"/>
    <w:rsid w:val="00034A13"/>
    <w:rsid w:val="00083BAA"/>
    <w:rsid w:val="000A4235"/>
    <w:rsid w:val="000B22CE"/>
    <w:rsid w:val="000B37B9"/>
    <w:rsid w:val="000C21A9"/>
    <w:rsid w:val="000C3D2C"/>
    <w:rsid w:val="000D7B45"/>
    <w:rsid w:val="000E5896"/>
    <w:rsid w:val="001007DF"/>
    <w:rsid w:val="00174E10"/>
    <w:rsid w:val="001766D6"/>
    <w:rsid w:val="001D3E33"/>
    <w:rsid w:val="00204F5C"/>
    <w:rsid w:val="00221FE7"/>
    <w:rsid w:val="00224485"/>
    <w:rsid w:val="00244726"/>
    <w:rsid w:val="0026243D"/>
    <w:rsid w:val="002C003A"/>
    <w:rsid w:val="002D2E9A"/>
    <w:rsid w:val="0033581C"/>
    <w:rsid w:val="00374677"/>
    <w:rsid w:val="003E24DF"/>
    <w:rsid w:val="004136B7"/>
    <w:rsid w:val="004151E6"/>
    <w:rsid w:val="0043161C"/>
    <w:rsid w:val="00454CEC"/>
    <w:rsid w:val="004A2B0D"/>
    <w:rsid w:val="004D1486"/>
    <w:rsid w:val="005518E5"/>
    <w:rsid w:val="00564809"/>
    <w:rsid w:val="005C2210"/>
    <w:rsid w:val="005E7AC8"/>
    <w:rsid w:val="00615018"/>
    <w:rsid w:val="00620710"/>
    <w:rsid w:val="0062123A"/>
    <w:rsid w:val="00646A1F"/>
    <w:rsid w:val="00646E75"/>
    <w:rsid w:val="006B48F5"/>
    <w:rsid w:val="006F6F10"/>
    <w:rsid w:val="00704E29"/>
    <w:rsid w:val="0075331A"/>
    <w:rsid w:val="00765BD2"/>
    <w:rsid w:val="00783E79"/>
    <w:rsid w:val="007B3636"/>
    <w:rsid w:val="007B5AE8"/>
    <w:rsid w:val="007C20FF"/>
    <w:rsid w:val="007F5192"/>
    <w:rsid w:val="0085357E"/>
    <w:rsid w:val="00875812"/>
    <w:rsid w:val="008A2A40"/>
    <w:rsid w:val="008B7FD5"/>
    <w:rsid w:val="008E6185"/>
    <w:rsid w:val="009D4F08"/>
    <w:rsid w:val="009F240C"/>
    <w:rsid w:val="00A21B72"/>
    <w:rsid w:val="00A430C7"/>
    <w:rsid w:val="00A65AD5"/>
    <w:rsid w:val="00A932E1"/>
    <w:rsid w:val="00A96CF8"/>
    <w:rsid w:val="00AA37B6"/>
    <w:rsid w:val="00AD330B"/>
    <w:rsid w:val="00AE7D19"/>
    <w:rsid w:val="00B353F1"/>
    <w:rsid w:val="00B50294"/>
    <w:rsid w:val="00B6359D"/>
    <w:rsid w:val="00C162B7"/>
    <w:rsid w:val="00C175B3"/>
    <w:rsid w:val="00C425EC"/>
    <w:rsid w:val="00C539B0"/>
    <w:rsid w:val="00C664CF"/>
    <w:rsid w:val="00C665CF"/>
    <w:rsid w:val="00C70786"/>
    <w:rsid w:val="00C70B15"/>
    <w:rsid w:val="00C8222A"/>
    <w:rsid w:val="00C83E0D"/>
    <w:rsid w:val="00CC550A"/>
    <w:rsid w:val="00D01054"/>
    <w:rsid w:val="00D43DB5"/>
    <w:rsid w:val="00D45945"/>
    <w:rsid w:val="00D4680B"/>
    <w:rsid w:val="00D66593"/>
    <w:rsid w:val="00D970BB"/>
    <w:rsid w:val="00DA461E"/>
    <w:rsid w:val="00DA4BFB"/>
    <w:rsid w:val="00DA79AD"/>
    <w:rsid w:val="00DB3C94"/>
    <w:rsid w:val="00DE3C8C"/>
    <w:rsid w:val="00DF0640"/>
    <w:rsid w:val="00E14A80"/>
    <w:rsid w:val="00E24FD6"/>
    <w:rsid w:val="00E55D74"/>
    <w:rsid w:val="00E6540C"/>
    <w:rsid w:val="00E7126D"/>
    <w:rsid w:val="00E81E2A"/>
    <w:rsid w:val="00EE0952"/>
    <w:rsid w:val="00F14AF8"/>
    <w:rsid w:val="00F27918"/>
    <w:rsid w:val="00F4753B"/>
    <w:rsid w:val="00FA4057"/>
    <w:rsid w:val="00FA53E6"/>
    <w:rsid w:val="00FE0F43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708B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Kop1">
    <w:name w:val="heading 1"/>
    <w:basedOn w:val="Standaard"/>
    <w:next w:val="Standaard"/>
    <w:link w:val="Kop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Geadresseerde">
    <w:name w:val="Geadresseerde"/>
    <w:basedOn w:val="Kop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anhef">
    <w:name w:val="Salutation"/>
    <w:basedOn w:val="Standaard"/>
    <w:link w:val="AanhefChar"/>
    <w:uiPriority w:val="4"/>
    <w:unhideWhenUsed/>
    <w:qFormat/>
    <w:rsid w:val="003E24DF"/>
    <w:pPr>
      <w:spacing w:before="720"/>
    </w:pPr>
  </w:style>
  <w:style w:type="character" w:customStyle="1" w:styleId="AanhefChar">
    <w:name w:val="Aanhef Char"/>
    <w:basedOn w:val="Standaardalinea-lettertype"/>
    <w:link w:val="Aanhef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fsluiting">
    <w:name w:val="Closing"/>
    <w:basedOn w:val="Standaard"/>
    <w:next w:val="Handtekening"/>
    <w:link w:val="Afsluit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fsluitingChar">
    <w:name w:val="Afsluiting Char"/>
    <w:basedOn w:val="Standaardalinea-lettertype"/>
    <w:link w:val="Afsluit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Handtekening">
    <w:name w:val="Signature"/>
    <w:basedOn w:val="Standaard"/>
    <w:link w:val="Handtekening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HandtekeningChar">
    <w:name w:val="Handtekening Char"/>
    <w:basedOn w:val="Standaardalinea-lettertype"/>
    <w:link w:val="Handtekening"/>
    <w:uiPriority w:val="7"/>
    <w:rsid w:val="00204F5C"/>
    <w:rPr>
      <w:rFonts w:eastAsiaTheme="minorHAnsi"/>
      <w:b/>
      <w:bCs/>
      <w:kern w:val="20"/>
      <w:szCs w:val="20"/>
    </w:rPr>
  </w:style>
  <w:style w:type="paragraph" w:styleId="Koptekst">
    <w:name w:val="header"/>
    <w:basedOn w:val="Standaard"/>
    <w:link w:val="KoptekstChar"/>
    <w:rsid w:val="000D7B45"/>
    <w:pPr>
      <w:spacing w:after="0" w:line="240" w:lineRule="auto"/>
      <w:ind w:right="567"/>
      <w:jc w:val="right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D7B45"/>
    <w:rPr>
      <w:rFonts w:eastAsiaTheme="minorHAnsi"/>
      <w:kern w:val="20"/>
      <w:szCs w:val="20"/>
    </w:rPr>
  </w:style>
  <w:style w:type="character" w:styleId="Zwaar">
    <w:name w:val="Strong"/>
    <w:basedOn w:val="Standaardalinea-lettertype"/>
    <w:uiPriority w:val="1"/>
    <w:semiHidden/>
    <w:qFormat/>
    <w:rsid w:val="003E24DF"/>
    <w:rPr>
      <w:b/>
      <w:bCs/>
    </w:rPr>
  </w:style>
  <w:style w:type="paragraph" w:customStyle="1" w:styleId="Contactgegevens">
    <w:name w:val="Contactgegevens"/>
    <w:basedOn w:val="Standaard"/>
    <w:uiPriority w:val="1"/>
    <w:qFormat/>
    <w:rsid w:val="003E24DF"/>
    <w:pPr>
      <w:spacing w:before="0" w:after="0"/>
    </w:pPr>
  </w:style>
  <w:style w:type="character" w:customStyle="1" w:styleId="Kop2Char">
    <w:name w:val="Kop 2 Char"/>
    <w:basedOn w:val="Standaardalinea-lettertype"/>
    <w:link w:val="Kop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1766D6"/>
    <w:rPr>
      <w:color w:val="808080"/>
    </w:rPr>
  </w:style>
  <w:style w:type="paragraph" w:styleId="Voettekst">
    <w:name w:val="footer"/>
    <w:basedOn w:val="Standaard"/>
    <w:link w:val="Voettekst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Kop1"/>
    <w:next w:val="Standaard"/>
    <w:link w:val="TitelChar"/>
    <w:uiPriority w:val="10"/>
    <w:rsid w:val="00D45945"/>
    <w:rPr>
      <w:color w:val="000000" w:themeColor="text1"/>
    </w:rPr>
  </w:style>
  <w:style w:type="character" w:customStyle="1" w:styleId="TitelChar">
    <w:name w:val="Titel Char"/>
    <w:basedOn w:val="Standaardalinea-lettertype"/>
    <w:link w:val="Tite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C3D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3D2C"/>
    <w:rPr>
      <w:rFonts w:ascii="Segoe UI" w:eastAsiaTheme="minorHAnsi" w:hAnsi="Segoe UI" w:cs="Segoe UI"/>
      <w:kern w:val="20"/>
      <w:sz w:val="18"/>
      <w:szCs w:val="18"/>
    </w:rPr>
  </w:style>
  <w:style w:type="paragraph" w:customStyle="1" w:styleId="Default">
    <w:name w:val="Default"/>
    <w:rsid w:val="00D43DB5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customStyle="1" w:styleId="ComeniusTabelKopjesFax">
    <w:name w:val="Comenius_TabelKopjesFax"/>
    <w:basedOn w:val="Standaard"/>
    <w:rsid w:val="00FA53E6"/>
    <w:pPr>
      <w:spacing w:before="0" w:after="0" w:line="284" w:lineRule="atLeast"/>
    </w:pPr>
    <w:rPr>
      <w:rFonts w:ascii="Arial" w:eastAsia="Times New Roman" w:hAnsi="Arial" w:cs="Times New Roman"/>
      <w:caps/>
      <w:spacing w:val="18"/>
      <w:kern w:val="0"/>
      <w:sz w:val="12"/>
      <w:lang w:eastAsia="nl-NL"/>
    </w:rPr>
  </w:style>
  <w:style w:type="paragraph" w:styleId="Lijstalinea">
    <w:name w:val="List Paragraph"/>
    <w:basedOn w:val="Standaard"/>
    <w:uiPriority w:val="34"/>
    <w:qFormat/>
    <w:rsid w:val="00244726"/>
    <w:pPr>
      <w:spacing w:before="0" w:after="0" w:line="240" w:lineRule="auto"/>
      <w:ind w:left="720"/>
      <w:contextualSpacing/>
    </w:pPr>
    <w:rPr>
      <w:kern w:val="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phoo\CV%20Caravanpark%20Sirjansland%20UA\Caravanpark%20Sirjansland%20-%20Documenten\14.%20Sjablonen\notulen_nw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0B24997E86341AC2FC815FA67B137" ma:contentTypeVersion="15" ma:contentTypeDescription="Een nieuw document maken." ma:contentTypeScope="" ma:versionID="954019ef91b554b112843ce360d55eec">
  <xsd:schema xmlns:xsd="http://www.w3.org/2001/XMLSchema" xmlns:xs="http://www.w3.org/2001/XMLSchema" xmlns:p="http://schemas.microsoft.com/office/2006/metadata/properties" xmlns:ns2="8c9ce7c7-add8-42b5-ab84-7d0b1c56599d" xmlns:ns3="0ccb8d26-1bb8-4320-97d2-e540cae12358" targetNamespace="http://schemas.microsoft.com/office/2006/metadata/properties" ma:root="true" ma:fieldsID="49ffde051e3c1910a7c32ac80397922a" ns2:_="" ns3:_="">
    <xsd:import namespace="8c9ce7c7-add8-42b5-ab84-7d0b1c56599d"/>
    <xsd:import namespace="0ccb8d26-1bb8-4320-97d2-e540cae12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ce7c7-add8-42b5-ab84-7d0b1c5659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39ab7fce-7469-40f5-9333-7eae28fc96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8d26-1bb8-4320-97d2-e540cae1235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739edf7-9986-4289-b8da-929f96380efc}" ma:internalName="TaxCatchAll" ma:showField="CatchAllData" ma:web="0ccb8d26-1bb8-4320-97d2-e540cae12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9ce7c7-add8-42b5-ab84-7d0b1c56599d">
      <Terms xmlns="http://schemas.microsoft.com/office/infopath/2007/PartnerControls"/>
    </lcf76f155ced4ddcb4097134ff3c332f>
    <TaxCatchAll xmlns="0ccb8d26-1bb8-4320-97d2-e540cae12358" xsi:nil="true"/>
    <MediaLengthInSeconds xmlns="8c9ce7c7-add8-42b5-ab84-7d0b1c56599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93A12-3418-49A7-9198-8E63D085D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9ce7c7-add8-42b5-ab84-7d0b1c56599d"/>
    <ds:schemaRef ds:uri="0ccb8d26-1bb8-4320-97d2-e540cae12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8c9ce7c7-add8-42b5-ab84-7d0b1c56599d"/>
    <ds:schemaRef ds:uri="0ccb8d26-1bb8-4320-97d2-e540cae12358"/>
  </ds:schemaRefs>
</ds:datastoreItem>
</file>

<file path=customXml/itemProps4.xml><?xml version="1.0" encoding="utf-8"?>
<ds:datastoreItem xmlns:ds="http://schemas.openxmlformats.org/officeDocument/2006/customXml" ds:itemID="{16B2D371-B7D0-41E1-AE67-C992E0FEA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notulen_nw</Template>
  <TotalTime>0</TotalTime>
  <Pages>1</Pages>
  <Words>124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2022-03-24T20:59:00Z</dcterms:created>
  <dcterms:modified xsi:type="dcterms:W3CDTF">2024-04-19T10:27:00Z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0x0101002E90B24997E86341AC2FC815FA67B137</vt:lpwstr>
  </property>
  <property fmtid="{D5CDD505-2E9C-101B-9397-08002B2CF9AE}" pid="3" name="Order">
    <vt:r8>3650000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