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92FF6" w14:textId="3957390A" w:rsidR="00D45945" w:rsidRPr="00A21B72" w:rsidRDefault="00C425EC" w:rsidP="000A4235">
      <w:pPr>
        <w:pStyle w:val="Contactgegevens"/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</w:pP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>Coöperatieve Vereniging Caravanpark Sirjansland U.A.</w:t>
      </w:r>
      <w:r w:rsidR="00244726" w:rsidRPr="00244726">
        <w:rPr>
          <w:noProof/>
          <w:sz w:val="16"/>
          <w:szCs w:val="16"/>
        </w:rPr>
        <w:t xml:space="preserve"> </w:t>
      </w:r>
    </w:p>
    <w:p w14:paraId="4F91C483" w14:textId="77777777" w:rsidR="000A4235" w:rsidRPr="00A21B72" w:rsidRDefault="000A4235" w:rsidP="000A4235">
      <w:pPr>
        <w:pStyle w:val="Contactgegevens"/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</w:pP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 xml:space="preserve">Zandweg 3 </w:t>
      </w:r>
    </w:p>
    <w:p w14:paraId="262CAEC2" w14:textId="77777777" w:rsidR="000A4235" w:rsidRPr="00A21B72" w:rsidRDefault="000A4235" w:rsidP="000A4235">
      <w:pPr>
        <w:pStyle w:val="Contactgegevens"/>
        <w:rPr>
          <w:rStyle w:val="Zwaar"/>
          <w:rFonts w:ascii="Calibri Light" w:hAnsi="Calibri Light" w:cs="Calibri Light"/>
          <w:b w:val="0"/>
          <w:bCs w:val="0"/>
          <w:color w:val="2C567A" w:themeColor="accent1"/>
          <w:sz w:val="22"/>
          <w:szCs w:val="22"/>
        </w:rPr>
      </w:pP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>4308</w:t>
      </w:r>
      <w:r w:rsidR="004D1486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 xml:space="preserve"> </w:t>
      </w: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>AD S</w:t>
      </w:r>
      <w:r w:rsidR="004D1486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>IRJANSLAND</w:t>
      </w:r>
    </w:p>
    <w:p w14:paraId="1B3901CD" w14:textId="77777777" w:rsidR="00D45945" w:rsidRPr="00A21B72" w:rsidRDefault="00A21B72" w:rsidP="0085357E">
      <w:pPr>
        <w:pStyle w:val="Contactgegevens"/>
        <w:rPr>
          <w:rStyle w:val="Zwaar"/>
          <w:rFonts w:ascii="Calibri Light" w:hAnsi="Calibri Light" w:cs="Calibri Light"/>
          <w:color w:val="2C567A" w:themeColor="accent1"/>
          <w:sz w:val="22"/>
          <w:szCs w:val="22"/>
        </w:rPr>
      </w:pPr>
      <w:r>
        <w:rPr>
          <w:rFonts w:ascii="Calibri Light" w:hAnsi="Calibri Light" w:cs="Calibri Light"/>
          <w:color w:val="2C567A" w:themeColor="accent1"/>
          <w:sz w:val="22"/>
          <w:szCs w:val="22"/>
        </w:rPr>
        <w:t>+31 (0)111 641 623</w:t>
      </w:r>
    </w:p>
    <w:p w14:paraId="7506C739" w14:textId="77777777" w:rsidR="00D45945" w:rsidRPr="0085357E" w:rsidRDefault="00D45945" w:rsidP="0085357E">
      <w:pPr>
        <w:pStyle w:val="Contactgegevens"/>
        <w:rPr>
          <w:rStyle w:val="Zwaar"/>
          <w:b w:val="0"/>
          <w:bCs w:val="0"/>
        </w:rPr>
      </w:pPr>
    </w:p>
    <w:p w14:paraId="24E319C4" w14:textId="77777777" w:rsidR="00FA53E6" w:rsidRPr="00FA53E6" w:rsidRDefault="00FA53E6" w:rsidP="00FA53E6">
      <w:pPr>
        <w:pStyle w:val="Koptekst"/>
        <w:rPr>
          <w:sz w:val="6"/>
          <w:szCs w:val="10"/>
        </w:rPr>
      </w:pPr>
    </w:p>
    <w:p w14:paraId="37603AC9" w14:textId="570D9D7C" w:rsidR="00FA53E6" w:rsidRDefault="00244726" w:rsidP="00244726">
      <w:pPr>
        <w:jc w:val="center"/>
        <w:rPr>
          <w:rFonts w:asciiTheme="majorHAnsi" w:eastAsiaTheme="majorEastAsia" w:hAnsiTheme="majorHAnsi" w:cstheme="majorBidi"/>
          <w:b/>
          <w:color w:val="2C567A" w:themeColor="accent1"/>
          <w:sz w:val="32"/>
          <w:szCs w:val="32"/>
        </w:rPr>
      </w:pPr>
      <w:r w:rsidRPr="00244726">
        <w:rPr>
          <w:rFonts w:asciiTheme="majorHAnsi" w:eastAsiaTheme="majorEastAsia" w:hAnsiTheme="majorHAnsi" w:cstheme="majorBidi"/>
          <w:b/>
          <w:color w:val="2C567A" w:themeColor="accent1"/>
          <w:sz w:val="32"/>
          <w:szCs w:val="32"/>
        </w:rPr>
        <w:t>AANVRAAGFORMULIER INTERNET</w:t>
      </w:r>
    </w:p>
    <w:p w14:paraId="405F9076" w14:textId="77777777" w:rsidR="00244726" w:rsidRPr="00244726" w:rsidRDefault="00244726" w:rsidP="00244726">
      <w:pPr>
        <w:jc w:val="center"/>
        <w:rPr>
          <w:rFonts w:asciiTheme="majorHAnsi" w:eastAsiaTheme="majorEastAsia" w:hAnsiTheme="majorHAnsi" w:cstheme="majorBidi"/>
          <w:b/>
          <w:color w:val="2C567A" w:themeColor="accent1"/>
          <w:sz w:val="32"/>
          <w:szCs w:val="32"/>
        </w:rPr>
      </w:pPr>
    </w:p>
    <w:p w14:paraId="52CA449F" w14:textId="77777777" w:rsidR="00244726" w:rsidRPr="00E7126D" w:rsidRDefault="00244726" w:rsidP="00244726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 xml:space="preserve">Met de ondertekening van dit formulier geeft u aan dat u een vaste aansluiting wilt op het internet. </w:t>
      </w:r>
    </w:p>
    <w:p w14:paraId="34B76E44" w14:textId="77777777" w:rsidR="00244726" w:rsidRPr="00E7126D" w:rsidRDefault="00244726" w:rsidP="00244726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>Tevens gaat u dan akkoord met de kosten die hieraan verbonden zijn:</w:t>
      </w:r>
    </w:p>
    <w:p w14:paraId="7C0DECC2" w14:textId="25BB3E79" w:rsidR="00244726" w:rsidRPr="00E7126D" w:rsidRDefault="00244726" w:rsidP="00244726">
      <w:pPr>
        <w:pStyle w:val="Lijstalinea"/>
        <w:numPr>
          <w:ilvl w:val="0"/>
          <w:numId w:val="1"/>
        </w:numPr>
        <w:rPr>
          <w:rFonts w:eastAsiaTheme="majorEastAsia" w:cstheme="minorHAnsi"/>
          <w:b/>
          <w:color w:val="2C567A" w:themeColor="accent1"/>
          <w:kern w:val="20"/>
          <w:sz w:val="26"/>
          <w:szCs w:val="26"/>
          <w:lang w:eastAsia="ja-JP"/>
        </w:rPr>
      </w:pPr>
      <w:r w:rsidRPr="00E7126D">
        <w:rPr>
          <w:rFonts w:eastAsiaTheme="majorEastAsia" w:cstheme="minorHAnsi"/>
          <w:b/>
          <w:color w:val="2C567A" w:themeColor="accent1"/>
          <w:kern w:val="20"/>
          <w:sz w:val="26"/>
          <w:szCs w:val="26"/>
          <w:lang w:eastAsia="ja-JP"/>
        </w:rPr>
        <w:t xml:space="preserve">Een éénmalig bedrag, zijnde aansluitkosten, van € 24,20 die in rekening gebracht wordt op de jaarnota. </w:t>
      </w:r>
    </w:p>
    <w:p w14:paraId="3D40C84F" w14:textId="698D22E6" w:rsidR="00244726" w:rsidRPr="00E7126D" w:rsidRDefault="00244726" w:rsidP="00244726">
      <w:pPr>
        <w:pStyle w:val="Lijstalinea"/>
        <w:numPr>
          <w:ilvl w:val="0"/>
          <w:numId w:val="1"/>
        </w:numPr>
        <w:rPr>
          <w:rFonts w:eastAsiaTheme="majorEastAsia" w:cstheme="minorHAnsi"/>
          <w:b/>
          <w:color w:val="2C567A" w:themeColor="accent1"/>
          <w:kern w:val="20"/>
          <w:sz w:val="26"/>
          <w:szCs w:val="26"/>
          <w:lang w:eastAsia="ja-JP"/>
        </w:rPr>
      </w:pPr>
      <w:r w:rsidRPr="00E7126D">
        <w:rPr>
          <w:rFonts w:eastAsiaTheme="majorEastAsia" w:cstheme="minorHAnsi"/>
          <w:b/>
          <w:color w:val="2C567A" w:themeColor="accent1"/>
          <w:kern w:val="20"/>
          <w:sz w:val="26"/>
          <w:szCs w:val="26"/>
          <w:lang w:eastAsia="ja-JP"/>
        </w:rPr>
        <w:t xml:space="preserve">De jaarlijks terugkerende kosten van € </w:t>
      </w:r>
      <w:r w:rsidR="00BA2E7A">
        <w:rPr>
          <w:rFonts w:eastAsiaTheme="majorEastAsia" w:cstheme="minorHAnsi"/>
          <w:b/>
          <w:color w:val="2C567A" w:themeColor="accent1"/>
          <w:sz w:val="26"/>
          <w:szCs w:val="26"/>
        </w:rPr>
        <w:t>135,56</w:t>
      </w:r>
      <w:r w:rsidR="00B154C7" w:rsidRPr="00B154C7">
        <w:rPr>
          <w:rFonts w:eastAsiaTheme="majorEastAsia" w:cstheme="minorHAnsi"/>
          <w:b/>
          <w:color w:val="2C567A" w:themeColor="accent1"/>
          <w:sz w:val="26"/>
          <w:szCs w:val="26"/>
        </w:rPr>
        <w:t xml:space="preserve"> </w:t>
      </w:r>
      <w:r w:rsidRPr="00E7126D">
        <w:rPr>
          <w:rFonts w:eastAsiaTheme="majorEastAsia" w:cstheme="minorHAnsi"/>
          <w:b/>
          <w:color w:val="2C567A" w:themeColor="accent1"/>
          <w:kern w:val="20"/>
          <w:sz w:val="26"/>
          <w:szCs w:val="26"/>
          <w:lang w:eastAsia="ja-JP"/>
        </w:rPr>
        <w:t>per jaar die als jaarbedrag op uw jaarnota voorkomt.</w:t>
      </w:r>
    </w:p>
    <w:p w14:paraId="79516606" w14:textId="77777777" w:rsidR="00244726" w:rsidRPr="00E7126D" w:rsidRDefault="00244726" w:rsidP="00244726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</w:p>
    <w:p w14:paraId="6F8967B1" w14:textId="77777777" w:rsidR="00244726" w:rsidRPr="00E7126D" w:rsidRDefault="00244726" w:rsidP="00244726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</w:p>
    <w:p w14:paraId="055BEA8A" w14:textId="1E6C333D" w:rsidR="00244726" w:rsidRPr="00E7126D" w:rsidRDefault="00244726" w:rsidP="00244726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>Voor akkoord:</w:t>
      </w:r>
    </w:p>
    <w:p w14:paraId="32415FB7" w14:textId="77777777" w:rsidR="00244726" w:rsidRPr="00E7126D" w:rsidRDefault="00244726" w:rsidP="00244726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</w:p>
    <w:p w14:paraId="1101B012" w14:textId="3B07C92A" w:rsidR="00244726" w:rsidRPr="00E7126D" w:rsidRDefault="00244726" w:rsidP="00244726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>Naam</w:t>
      </w: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ab/>
      </w: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ab/>
      </w: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ab/>
      </w: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ab/>
        <w:t>plaats  en  nr.</w:t>
      </w: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ab/>
      </w: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ab/>
        <w:t>handtekening</w:t>
      </w:r>
    </w:p>
    <w:p w14:paraId="08CC6C0C" w14:textId="77777777" w:rsidR="00244726" w:rsidRPr="00E7126D" w:rsidRDefault="00244726" w:rsidP="00244726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</w:p>
    <w:p w14:paraId="2559C31B" w14:textId="13F9F043" w:rsidR="00244726" w:rsidRPr="00E7126D" w:rsidRDefault="1071EF2A" w:rsidP="35E7C9C2">
      <w:pPr>
        <w:ind w:left="3600"/>
        <w:rPr>
          <w:rFonts w:ascii="Calibri" w:eastAsia="Calibri" w:hAnsi="Calibri"/>
          <w:sz w:val="40"/>
          <w:szCs w:val="40"/>
        </w:rPr>
      </w:pPr>
      <w:r w:rsidRPr="35E7C9C2">
        <w:rPr>
          <w:rFonts w:eastAsiaTheme="majorEastAsia"/>
          <w:b/>
          <w:bCs/>
          <w:color w:val="2C5579"/>
          <w:sz w:val="26"/>
          <w:szCs w:val="26"/>
        </w:rPr>
        <w:t xml:space="preserve">       </w:t>
      </w:r>
      <w:r w:rsidR="00244726">
        <w:tab/>
      </w:r>
      <w:r w:rsidR="00244726">
        <w:tab/>
      </w:r>
      <w:r w:rsidR="00244726" w:rsidRPr="35E7C9C2">
        <w:rPr>
          <w:rFonts w:eastAsiaTheme="majorEastAsia"/>
          <w:b/>
          <w:bCs/>
          <w:color w:val="2C5579"/>
          <w:sz w:val="26"/>
          <w:szCs w:val="26"/>
        </w:rPr>
        <w:t xml:space="preserve"> </w:t>
      </w:r>
      <w:r w:rsidR="638EC67E" w:rsidRPr="35E7C9C2">
        <w:rPr>
          <w:rFonts w:eastAsiaTheme="majorEastAsia"/>
          <w:b/>
          <w:bCs/>
          <w:color w:val="2C5579"/>
          <w:sz w:val="26"/>
          <w:szCs w:val="26"/>
        </w:rPr>
        <w:t xml:space="preserve">  </w:t>
      </w:r>
      <w:r w:rsidR="00244726" w:rsidRPr="35E7C9C2">
        <w:rPr>
          <w:rFonts w:eastAsiaTheme="majorEastAsia"/>
          <w:b/>
          <w:bCs/>
          <w:color w:val="2C5579"/>
          <w:sz w:val="26"/>
          <w:szCs w:val="26"/>
        </w:rPr>
        <w:t xml:space="preserve">   ……………………</w:t>
      </w:r>
    </w:p>
    <w:p w14:paraId="08B03482" w14:textId="77777777" w:rsidR="00F14AF8" w:rsidRPr="00E7126D" w:rsidRDefault="00F14AF8" w:rsidP="00F14AF8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</w:p>
    <w:p w14:paraId="45B7A329" w14:textId="3B35BF47" w:rsidR="00F14AF8" w:rsidRPr="00E7126D" w:rsidRDefault="00F14AF8" w:rsidP="00F14AF8">
      <w:pPr>
        <w:rPr>
          <w:rFonts w:eastAsiaTheme="majorEastAsia" w:cstheme="minorHAnsi"/>
          <w:b/>
          <w:color w:val="2C567A" w:themeColor="accent1"/>
          <w:sz w:val="26"/>
          <w:szCs w:val="26"/>
        </w:rPr>
      </w:pP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>Op uw jaarrekening wordt ook</w:t>
      </w:r>
      <w:r w:rsidR="00221FE7"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 xml:space="preserve"> apart</w:t>
      </w: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 xml:space="preserve"> een bedrag voor de kosten die het Park maakt om het signaal op het park te krijgen en een WiFi-netwerk op het park in stand te houden van € </w:t>
      </w:r>
      <w:r w:rsidR="005B2B10">
        <w:rPr>
          <w:rFonts w:eastAsiaTheme="majorEastAsia" w:cstheme="minorHAnsi"/>
          <w:b/>
          <w:color w:val="2C567A" w:themeColor="accent1"/>
          <w:sz w:val="26"/>
          <w:szCs w:val="26"/>
        </w:rPr>
        <w:t>96,01</w:t>
      </w:r>
      <w:r w:rsidRPr="00E7126D">
        <w:rPr>
          <w:rFonts w:eastAsiaTheme="majorEastAsia" w:cstheme="minorHAnsi"/>
          <w:b/>
          <w:color w:val="2C567A" w:themeColor="accent1"/>
          <w:sz w:val="26"/>
          <w:szCs w:val="26"/>
        </w:rPr>
        <w:t>.</w:t>
      </w:r>
    </w:p>
    <w:p w14:paraId="01BC0EE9" w14:textId="77777777" w:rsidR="00FA53E6" w:rsidRPr="00E7126D" w:rsidRDefault="00FA53E6" w:rsidP="00FA53E6">
      <w:pPr>
        <w:rPr>
          <w:rFonts w:cstheme="minorHAnsi"/>
          <w:sz w:val="10"/>
          <w:szCs w:val="6"/>
        </w:rPr>
      </w:pPr>
    </w:p>
    <w:p w14:paraId="2694A49D" w14:textId="77777777" w:rsidR="00FA53E6" w:rsidRPr="00FA53E6" w:rsidRDefault="00FA53E6" w:rsidP="00FA53E6">
      <w:pPr>
        <w:rPr>
          <w:sz w:val="10"/>
          <w:szCs w:val="6"/>
        </w:rPr>
      </w:pPr>
    </w:p>
    <w:p w14:paraId="2F7BD5B5" w14:textId="77777777" w:rsidR="00FA53E6" w:rsidRPr="00FA53E6" w:rsidRDefault="00FA53E6" w:rsidP="00FA53E6">
      <w:pPr>
        <w:tabs>
          <w:tab w:val="left" w:pos="2880"/>
        </w:tabs>
        <w:rPr>
          <w:sz w:val="10"/>
          <w:szCs w:val="6"/>
        </w:rPr>
      </w:pPr>
      <w:r w:rsidRPr="00FA53E6">
        <w:rPr>
          <w:sz w:val="10"/>
          <w:szCs w:val="6"/>
        </w:rPr>
        <w:tab/>
      </w:r>
    </w:p>
    <w:p w14:paraId="3CC253DA" w14:textId="77777777" w:rsidR="00FA53E6" w:rsidRPr="00FA53E6" w:rsidRDefault="00FA53E6" w:rsidP="00FA53E6">
      <w:pPr>
        <w:rPr>
          <w:sz w:val="10"/>
          <w:szCs w:val="6"/>
        </w:rPr>
      </w:pPr>
    </w:p>
    <w:p w14:paraId="06179689" w14:textId="77777777" w:rsidR="00FA53E6" w:rsidRPr="00FA53E6" w:rsidRDefault="00FA53E6" w:rsidP="00FA53E6">
      <w:pPr>
        <w:rPr>
          <w:sz w:val="16"/>
          <w:szCs w:val="16"/>
        </w:rPr>
      </w:pPr>
    </w:p>
    <w:p w14:paraId="77E7B594" w14:textId="77777777" w:rsidR="00A430C7" w:rsidRDefault="00A430C7" w:rsidP="00C425EC">
      <w:pPr>
        <w:pStyle w:val="Handtekening"/>
      </w:pPr>
    </w:p>
    <w:p w14:paraId="0F2DEE39" w14:textId="77777777" w:rsidR="00DA461E" w:rsidRPr="00C425EC" w:rsidRDefault="00DA461E" w:rsidP="00882BB9">
      <w:pPr>
        <w:pStyle w:val="Handtekening"/>
        <w:jc w:val="center"/>
      </w:pPr>
    </w:p>
    <w:sectPr w:rsidR="00DA461E" w:rsidRPr="00C425EC" w:rsidSect="00B9112E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09C81" w14:textId="77777777" w:rsidR="00B43441" w:rsidRDefault="00B43441" w:rsidP="00D45945">
      <w:pPr>
        <w:spacing w:before="0" w:after="0" w:line="240" w:lineRule="auto"/>
      </w:pPr>
      <w:r>
        <w:separator/>
      </w:r>
    </w:p>
  </w:endnote>
  <w:endnote w:type="continuationSeparator" w:id="0">
    <w:p w14:paraId="79AA0C94" w14:textId="77777777" w:rsidR="00B43441" w:rsidRDefault="00B43441" w:rsidP="00D45945">
      <w:pPr>
        <w:spacing w:before="0" w:after="0" w:line="240" w:lineRule="auto"/>
      </w:pPr>
      <w:r>
        <w:continuationSeparator/>
      </w:r>
    </w:p>
  </w:endnote>
  <w:endnote w:type="continuationNotice" w:id="1">
    <w:p w14:paraId="345488DC" w14:textId="77777777" w:rsidR="00B43441" w:rsidRDefault="00B4344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EDC3A" w14:textId="77777777" w:rsidR="00F27918" w:rsidRPr="00F27918" w:rsidRDefault="00F27918">
    <w:pPr>
      <w:pStyle w:val="Voettekst"/>
      <w:jc w:val="center"/>
      <w:rPr>
        <w:color w:val="2C567A" w:themeColor="accent1"/>
        <w:sz w:val="16"/>
        <w:szCs w:val="12"/>
      </w:rPr>
    </w:pPr>
    <w:r w:rsidRPr="00F27918">
      <w:rPr>
        <w:color w:val="2C567A" w:themeColor="accent1"/>
        <w:sz w:val="16"/>
        <w:szCs w:val="12"/>
      </w:rPr>
      <w:t xml:space="preserve">Pagina </w:t>
    </w:r>
    <w:r w:rsidRPr="00F27918">
      <w:rPr>
        <w:color w:val="2C567A" w:themeColor="accent1"/>
        <w:sz w:val="16"/>
        <w:szCs w:val="12"/>
      </w:rPr>
      <w:fldChar w:fldCharType="begin"/>
    </w:r>
    <w:r w:rsidRPr="00F27918">
      <w:rPr>
        <w:color w:val="2C567A" w:themeColor="accent1"/>
        <w:sz w:val="16"/>
        <w:szCs w:val="12"/>
      </w:rPr>
      <w:instrText>PAGE  \* Arabic  \* MERGEFORMAT</w:instrText>
    </w:r>
    <w:r w:rsidRPr="00F27918">
      <w:rPr>
        <w:color w:val="2C567A" w:themeColor="accent1"/>
        <w:sz w:val="16"/>
        <w:szCs w:val="12"/>
      </w:rPr>
      <w:fldChar w:fldCharType="separate"/>
    </w:r>
    <w:r w:rsidRPr="00F27918">
      <w:rPr>
        <w:color w:val="2C567A" w:themeColor="accent1"/>
        <w:sz w:val="16"/>
        <w:szCs w:val="12"/>
      </w:rPr>
      <w:t>2</w:t>
    </w:r>
    <w:r w:rsidRPr="00F27918">
      <w:rPr>
        <w:color w:val="2C567A" w:themeColor="accent1"/>
        <w:sz w:val="16"/>
        <w:szCs w:val="12"/>
      </w:rPr>
      <w:fldChar w:fldCharType="end"/>
    </w:r>
    <w:r w:rsidRPr="00F27918">
      <w:rPr>
        <w:color w:val="2C567A" w:themeColor="accent1"/>
        <w:sz w:val="16"/>
        <w:szCs w:val="12"/>
      </w:rPr>
      <w:t xml:space="preserve"> van </w:t>
    </w:r>
    <w:r w:rsidRPr="00F27918">
      <w:rPr>
        <w:color w:val="2C567A" w:themeColor="accent1"/>
        <w:sz w:val="16"/>
        <w:szCs w:val="12"/>
      </w:rPr>
      <w:fldChar w:fldCharType="begin"/>
    </w:r>
    <w:r w:rsidRPr="00F27918">
      <w:rPr>
        <w:color w:val="2C567A" w:themeColor="accent1"/>
        <w:sz w:val="16"/>
        <w:szCs w:val="12"/>
      </w:rPr>
      <w:instrText>NUMPAGES \ * Arabisch \ * MERGEFORMAT</w:instrText>
    </w:r>
    <w:r w:rsidRPr="00F27918">
      <w:rPr>
        <w:color w:val="2C567A" w:themeColor="accent1"/>
        <w:sz w:val="16"/>
        <w:szCs w:val="12"/>
      </w:rPr>
      <w:fldChar w:fldCharType="separate"/>
    </w:r>
    <w:r w:rsidRPr="00F27918">
      <w:rPr>
        <w:color w:val="2C567A" w:themeColor="accent1"/>
        <w:sz w:val="16"/>
        <w:szCs w:val="12"/>
      </w:rPr>
      <w:t>2</w:t>
    </w:r>
    <w:r w:rsidRPr="00F27918">
      <w:rPr>
        <w:color w:val="2C567A" w:themeColor="accent1"/>
        <w:sz w:val="16"/>
        <w:szCs w:val="12"/>
      </w:rPr>
      <w:fldChar w:fldCharType="end"/>
    </w:r>
  </w:p>
  <w:p w14:paraId="741383CB" w14:textId="49D7F557" w:rsidR="00F27918" w:rsidRPr="00882BB9" w:rsidRDefault="00882BB9">
    <w:pPr>
      <w:pStyle w:val="Voettekst"/>
      <w:rPr>
        <w:sz w:val="18"/>
        <w:szCs w:val="14"/>
      </w:rPr>
    </w:pPr>
    <w:r w:rsidRPr="00882BB9">
      <w:rPr>
        <w:sz w:val="18"/>
        <w:szCs w:val="14"/>
      </w:rPr>
      <w:t>Versie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74F4A" w14:textId="77777777" w:rsidR="00B43441" w:rsidRDefault="00B43441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10BDFFF" w14:textId="77777777" w:rsidR="00B43441" w:rsidRDefault="00B43441" w:rsidP="00D45945">
      <w:pPr>
        <w:spacing w:before="0" w:after="0" w:line="240" w:lineRule="auto"/>
      </w:pPr>
      <w:r>
        <w:continuationSeparator/>
      </w:r>
    </w:p>
  </w:footnote>
  <w:footnote w:type="continuationNotice" w:id="1">
    <w:p w14:paraId="471B0B57" w14:textId="77777777" w:rsidR="00B43441" w:rsidRDefault="00B4344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46FB9" w14:textId="77777777" w:rsidR="00C425EC" w:rsidRDefault="00000000">
    <w:pPr>
      <w:pStyle w:val="Koptekst"/>
    </w:pPr>
    <w:r>
      <w:rPr>
        <w:noProof/>
      </w:rPr>
      <w:pict w14:anchorId="1455F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4047" o:spid="_x0000_s1026" type="#_x0000_t75" style="position:absolute;left:0;text-align:left;margin-left:0;margin-top:0;width:450.9pt;height:480.15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69DF4" w14:textId="65381630" w:rsidR="00D45945" w:rsidRDefault="000B22CE">
    <w:pPr>
      <w:pStyle w:val="Koptekst"/>
    </w:pPr>
    <w:r w:rsidRPr="00C00980">
      <w:rPr>
        <w:rFonts w:ascii="Calibri Light" w:hAnsi="Calibri Light" w:cs="Calibri Light"/>
        <w:noProof/>
        <w:sz w:val="22"/>
        <w:szCs w:val="22"/>
        <w:shd w:val="clear" w:color="auto" w:fill="FFFFFF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3B80BC0" wp14:editId="67EBFF0E">
              <wp:simplePos x="0" y="0"/>
              <wp:positionH relativeFrom="column">
                <wp:posOffset>4095750</wp:posOffset>
              </wp:positionH>
              <wp:positionV relativeFrom="paragraph">
                <wp:posOffset>-195580</wp:posOffset>
              </wp:positionV>
              <wp:extent cx="1778634" cy="708659"/>
              <wp:effectExtent l="0" t="0" r="0" b="0"/>
              <wp:wrapSquare wrapText="bothSides"/>
              <wp:docPr id="7" name="Tekstva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4" cy="7086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1F4D18" w14:textId="77777777" w:rsidR="000B22CE" w:rsidRPr="008C5331" w:rsidRDefault="000B22CE" w:rsidP="000B22CE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en-US"/>
                            </w:rPr>
                          </w:pPr>
                          <w:r w:rsidRPr="008C5331"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en-US"/>
                            </w:rPr>
                            <w:t>IBAN NL13 INGB 0000 7751 07</w:t>
                          </w:r>
                          <w:r w:rsidRPr="008C5331"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en-US"/>
                            </w:rPr>
                            <w:br/>
                            <w:t>Btw-nr NL004224632B01</w:t>
                          </w:r>
                          <w:r w:rsidRPr="008C5331"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en-US"/>
                            </w:rPr>
                            <w:br/>
                            <w:t>KvK 22021258</w:t>
                          </w:r>
                        </w:p>
                        <w:p w14:paraId="13DD89A5" w14:textId="77777777" w:rsidR="000B22CE" w:rsidRDefault="000B22CE" w:rsidP="000B22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dec="http://schemas.microsoft.com/office/drawing/2017/decorative" xmlns:a="http://schemas.openxmlformats.org/drawingml/2006/main">
          <w:pict w14:anchorId="7377721B">
            <v:shapetype id="_x0000_t202" coordsize="21600,21600" o:spt="202" path="m,l,21600r21600,l21600,xe" w14:anchorId="33B80BC0">
              <v:stroke joinstyle="miter"/>
              <v:path gradientshapeok="t" o:connecttype="rect"/>
            </v:shapetype>
            <v:shape id="Tekstvak 2" style="position:absolute;left:0;text-align:left;margin-left:322.5pt;margin-top:-15.4pt;width:140.05pt;height:55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">
              <v:textbox>
                <w:txbxContent>
                  <w:p w:rsidRPr="008C5331" w:rsidR="000B22CE" w:rsidP="000B22CE" w:rsidRDefault="000B22CE" w14:paraId="611C7B82" w14:textId="77777777">
                    <w:pPr>
                      <w:rPr>
                        <w:rFonts w:asciiTheme="majorHAnsi" w:hAnsiTheme="majorHAnsi" w:eastAsiaTheme="majorEastAsia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</w:pPr>
                    <w:r w:rsidRPr="008C5331">
                      <w:rPr>
                        <w:rFonts w:asciiTheme="majorHAnsi" w:hAnsiTheme="majorHAnsi" w:eastAsiaTheme="majorEastAsia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t>IBAN NL13 INGB 0000 7751 07</w:t>
                    </w:r>
                    <w:r w:rsidRPr="008C5331">
                      <w:rPr>
                        <w:rFonts w:asciiTheme="majorHAnsi" w:hAnsiTheme="majorHAnsi" w:eastAsiaTheme="majorEastAsia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br/>
                    </w:r>
                    <w:r w:rsidRPr="008C5331">
                      <w:rPr>
                        <w:rFonts w:asciiTheme="majorHAnsi" w:hAnsiTheme="majorHAnsi" w:eastAsiaTheme="majorEastAsia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t>Btw-nr NL004224632B01</w:t>
                    </w:r>
                    <w:r w:rsidRPr="008C5331">
                      <w:rPr>
                        <w:rFonts w:asciiTheme="majorHAnsi" w:hAnsiTheme="majorHAnsi" w:eastAsiaTheme="majorEastAsia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br/>
                    </w:r>
                    <w:proofErr w:type="spellStart"/>
                    <w:r w:rsidRPr="008C5331">
                      <w:rPr>
                        <w:rFonts w:asciiTheme="majorHAnsi" w:hAnsiTheme="majorHAnsi" w:eastAsiaTheme="majorEastAsia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t>KvK</w:t>
                    </w:r>
                    <w:proofErr w:type="spellEnd"/>
                    <w:r w:rsidRPr="008C5331">
                      <w:rPr>
                        <w:rFonts w:asciiTheme="majorHAnsi" w:hAnsiTheme="majorHAnsi" w:eastAsiaTheme="majorEastAsia" w:cstheme="majorBidi"/>
                        <w:b/>
                        <w:color w:val="99BCDA" w:themeColor="accent1" w:themeTint="66"/>
                        <w:sz w:val="18"/>
                        <w:szCs w:val="18"/>
                        <w:lang w:val="en-US"/>
                      </w:rPr>
                      <w:t xml:space="preserve"> 22021258</w:t>
                    </w:r>
                  </w:p>
                  <w:p w:rsidR="000B22CE" w:rsidP="000B22CE" w:rsidRDefault="000B22CE" w14:paraId="672A6659" w14:textId="77777777"/>
                </w:txbxContent>
              </v:textbox>
              <w10:wrap type="square"/>
            </v:shape>
          </w:pict>
        </mc:Fallback>
      </mc:AlternateContent>
    </w:r>
    <w:r w:rsidR="00244726">
      <w:rPr>
        <w:noProof/>
        <w:kern w:val="0"/>
        <w:szCs w:val="24"/>
        <w:lang w:val="de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2ED4FDF" wp14:editId="18C56779">
              <wp:simplePos x="0" y="0"/>
              <wp:positionH relativeFrom="column">
                <wp:posOffset>-1066800</wp:posOffset>
              </wp:positionH>
              <wp:positionV relativeFrom="paragraph">
                <wp:posOffset>-1695450</wp:posOffset>
              </wp:positionV>
              <wp:extent cx="1778635" cy="708660"/>
              <wp:effectExtent l="0" t="0" r="0" b="0"/>
              <wp:wrapSquare wrapText="bothSides"/>
              <wp:docPr id="4" name="Tekstva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5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B6EBDF" w14:textId="77777777" w:rsidR="00244726" w:rsidRPr="00E7126D" w:rsidRDefault="00244726" w:rsidP="00244726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color w:val="99BCDA" w:themeColor="accent1" w:themeTint="66"/>
                              <w:sz w:val="18"/>
                              <w:szCs w:val="18"/>
                            </w:rPr>
                          </w:pPr>
                          <w:r w:rsidRPr="001F7B0F">
                            <w:rPr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de"/>
                            </w:rPr>
                            <w:t>IBAN NL13 INGB 0000 7751 07</w:t>
                          </w:r>
                          <w:r w:rsidRPr="001F7B0F">
                            <w:rPr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de"/>
                            </w:rPr>
                            <w:br/>
                            <w:t>MwSt.-Nr. NL004224632B01</w:t>
                          </w:r>
                          <w:r w:rsidRPr="001F7B0F">
                            <w:rPr>
                              <w:b/>
                              <w:color w:val="99BCDA" w:themeColor="accent1" w:themeTint="66"/>
                              <w:sz w:val="18"/>
                              <w:szCs w:val="18"/>
                              <w:lang w:val="de"/>
                            </w:rPr>
                            <w:br/>
                            <w:t>Handelskammer 22021258</w:t>
                          </w:r>
                        </w:p>
                        <w:p w14:paraId="5983A439" w14:textId="77777777" w:rsidR="00244726" w:rsidRDefault="00244726" w:rsidP="00244726"/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dec="http://schemas.microsoft.com/office/drawing/2017/decorative" xmlns:a="http://schemas.openxmlformats.org/drawingml/2006/main">
          <w:pict w14:anchorId="20F6CAA0">
            <v:shape id="Tekstvak 4" style="position:absolute;left:0;text-align:left;margin-left:-84pt;margin-top:-133.5pt;width:140.05pt;height:5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" w14:anchorId="42ED4FDF">
              <v:textbox>
                <w:txbxContent>
                  <w:p w:rsidRPr="00E7126D" w:rsidR="00244726" w:rsidP="00244726" w:rsidRDefault="00244726" w14:paraId="32977B08" w14:textId="77777777">
                    <w:pPr>
                      <w:rPr>
                        <w:rFonts w:asciiTheme="majorHAnsi" w:hAnsiTheme="majorHAnsi" w:eastAsiaTheme="majorEastAsia" w:cstheme="majorBidi"/>
                        <w:b/>
                        <w:color w:val="99BCDA" w:themeColor="accent1" w:themeTint="66"/>
                        <w:sz w:val="18"/>
                        <w:szCs w:val="18"/>
                      </w:rPr>
                    </w:pPr>
                    <w:r w:rsidRPr="001F7B0F">
                      <w:rPr>
                        <w:b/>
                        <w:color w:val="99BCDA" w:themeColor="accent1" w:themeTint="66"/>
                        <w:sz w:val="18"/>
                        <w:szCs w:val="18"/>
                        <w:lang w:val="de"/>
                      </w:rPr>
                      <w:t>IBAN NL13 INGB 0000 7751 07</w:t>
                    </w:r>
                    <w:r w:rsidRPr="001F7B0F">
                      <w:rPr>
                        <w:b/>
                        <w:color w:val="99BCDA" w:themeColor="accent1" w:themeTint="66"/>
                        <w:sz w:val="18"/>
                        <w:szCs w:val="18"/>
                        <w:lang w:val="de"/>
                      </w:rPr>
                      <w:br/>
                    </w:r>
                    <w:r w:rsidRPr="001F7B0F">
                      <w:rPr>
                        <w:b/>
                        <w:color w:val="99BCDA" w:themeColor="accent1" w:themeTint="66"/>
                        <w:sz w:val="18"/>
                        <w:szCs w:val="18"/>
                        <w:lang w:val="de"/>
                      </w:rPr>
                      <w:t>MwSt.-Nr. NL004224632B01</w:t>
                    </w:r>
                    <w:r w:rsidRPr="001F7B0F">
                      <w:rPr>
                        <w:b/>
                        <w:color w:val="99BCDA" w:themeColor="accent1" w:themeTint="66"/>
                        <w:sz w:val="18"/>
                        <w:szCs w:val="18"/>
                        <w:lang w:val="de"/>
                      </w:rPr>
                      <w:br/>
                    </w:r>
                    <w:r w:rsidRPr="001F7B0F">
                      <w:rPr>
                        <w:b/>
                        <w:color w:val="99BCDA" w:themeColor="accent1" w:themeTint="66"/>
                        <w:sz w:val="18"/>
                        <w:szCs w:val="18"/>
                        <w:lang w:val="de"/>
                      </w:rPr>
                      <w:t>Handelskammer 22021258</w:t>
                    </w:r>
                  </w:p>
                  <w:p w:rsidR="00244726" w:rsidP="00244726" w:rsidRDefault="00244726" w14:paraId="0A37501D" w14:textId="77777777"/>
                </w:txbxContent>
              </v:textbox>
              <w10:wrap type="square"/>
            </v:shape>
          </w:pict>
        </mc:Fallback>
      </mc:AlternateContent>
    </w:r>
    <w:r w:rsidR="001D3E33">
      <w:rPr>
        <w:rFonts w:ascii="Corbel" w:eastAsia="Corbel" w:hAnsi="Corbel" w:cs="Corbel"/>
        <w:noProof/>
        <w:sz w:val="40"/>
        <w:szCs w:val="40"/>
        <w:lang w:bidi="nl-NL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407E5AB3" wp14:editId="27004693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650"/>
              <wp:effectExtent l="0" t="0" r="3810" b="0"/>
              <wp:wrapNone/>
              <wp:docPr id="3" name="Groe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650"/>
                        <a:chOff x="0" y="-1"/>
                        <a:chExt cx="7959090" cy="12820924"/>
                      </a:xfrm>
                    </wpg:grpSpPr>
                    <wps:wsp>
                      <wps:cNvPr id="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124325" y="-1"/>
                          <a:ext cx="3633352" cy="33814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772025" y="3052179"/>
                          <a:ext cx="542924" cy="2816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591050" y="467697"/>
                          <a:ext cx="2733008" cy="261055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1D736D1" w14:textId="77777777" w:rsidR="00193956" w:rsidRDefault="00193956" w:rsidP="0019395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  <w:p w14:paraId="53F41DF7" w14:textId="77777777" w:rsidR="00193956" w:rsidRDefault="00193956" w:rsidP="0019395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  <w:p w14:paraId="717B6C8D" w14:textId="285EB28A" w:rsidR="00193956" w:rsidRDefault="00193956" w:rsidP="0019395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52"/>
                              </w:rPr>
                              <w:t>K</w:t>
                            </w:r>
                          </w:p>
                        </w:txbxContent>
                      </wps:txbx>
                      <wps:bodyPr rtlCol="0" anchor="ctr"/>
                    </wps:wsp>
                    <wps:wsp>
                      <wps:cNvPr id="17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37143" y="2359614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5EFFC3D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7E5AB3" id="Groep 3" o:spid="_x0000_s1028" alt="&quot;&quot;" style="position:absolute;left:0;text-align:left;margin-left:-12pt;margin-top:-97.5pt;width:626.7pt;height:1009.5pt;z-index:-251658240;mso-position-horizontal-relative:page;mso-position-vertical-relative:page" coordorigin="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jwVM5lhB4GQjH8jQ5lqdyLCHwNJAdy9PkWJ7KsYTA00B2LE+TY3kqxxICTwPZOz9NjuWpHEsI&#10;PA1k7/w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">
              <v:shape id="Vrije vorm: Vorm 10" o:spid="_x0000_s1029" alt="&quot;&quot;" style="position:absolute;left:41243;width:36333;height:3381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1975353,3363108;1958373,3371731;1959390,3372142;2116542,3275572;2061640,3287900;1979288,3297762;1975367,3287900;2032883,3282969;2116542,3275572;2259351,3262666;2255997,3263559;2257716,3263244;1234852,3244135;1293021,3258312;1317858,3259545;1387137,3291599;1418509,3297762;1420472,3298380;1427660,3291599;1455110,3298996;1482562,3305159;1536651,3317023;1537463,3316255;1600207,3326118;1630272,3331049;1660337,3333514;1721774,3335980;1805433,3334747;1809064,3334747;1817198,3330431;1835499,3324884;1854126,3324576;1866871,3326116;1870302,3334747;1899549,3334747;1890400,3347075;1885171,3353239;1868177,3360636;1836805,3360636;1796283,3358171;1708702,3355705;1643343,3350774;1585828,3343377;1528312,3334747;1440732,3322418;1372759,3301461;1373545,3300923;1333544,3289133;1298249,3274340;1257728,3262011;1215898,3248450;1234852,3244135;2004322,3217704;1984350,3220579;1846228,3227156;1891706,3232423;1903472,3229957;1984516,3221328;1997853,3218882;2128419,3199842;2060584,3209606;2083862,3210232;2117358,3204377;2376044,3196990;2163284,3250426;2270952,3227801;1011979,3172016;1162303,3232423;1215898,3248450;1256420,3262010;1296943,3274338;1332236,3289132;1324393,3295297;1303478,3291598;1228970,3265709;1192369,3252148;1155768,3237354;1107402,3221328;1065572,3204069;1032894,3188042;1011979,3172016;1073417,3141196;1145311,3175715;1136161,3180646;1052502,3142428;1073417,3141196;808060,3057365;896948,3104212;915248,3123937;873419,3102979;842046,3084487;808060,3057365;963929,3025732;963941,3026082;968356,3031122;968842,3029010;2872913,2944806;2868166,2945179;2789736,2998190;2712612,3037640;2657710,3068460;2627646,3080788;2596274,3093116;2558365,3111609;2529607,3127635;2487778,3143662;2444642,3158456;2432876,3169550;2414576,3175715;2368826,3183112;2310002,3200371;2256409,3216397;2197585,3232424;2124383,3249683;2021117,3265709;2018503,3269408;1968852,3281115;1970138,3281736;2025277,3268735;2026346,3265709;2129613,3249683;2202815,3232424;2261637,3216397;2315232,3200371;2374054,3183112;2419806,3175715;2388835,3193241;2389740,3192974;2422420,3174481;2440721,3168318;2441939,3168000;2449870,3159688;2493008,3144894;2534837,3128868;2563595,3112841;2601503,3094350;2632875,3082021;2654388,3073201;2665555,3065994;2720456,3035175;2797579,2995725;631368,2927758;636331,2931773;638026,2932587;2881687,2895575;2881238,2895867;2881238,2896219;2883316,2896498;2883852,2895867;2909927,2877173;2902209,2882202;2900845,2883539;2906136,2880344;524636,2815077;574005,2869898;534860,2825596;3002479,2815041;3002362,2815080;3001498,2820666;2980583,2842857;2955746,2868745;2957243,2868420;2980583,2844089;3001498,2821898;3002479,2815041;652401,2787280;654990,2790253;655120,2789845;459045,2759024;493032,2779983;494700,2781836;510188,2785068;545317,2815733;593683,2852718;614598,2879840;626362,2893401;676035,2932851;661656,2943946;615397,2895469;613292,2895867;657069,2941740;661656,2943946;676036,2932851;800217,3025311;775381,3032708;784531,3038872;747930,3040105;724401,3025311;702180,3009285;647278,2966136;596298,2922988;549239,2879840;527018,2858882;506103,2836692;513946,2826829;540090,2849020;568848,2869977;604141,2905729;607141,2908156;568848,2869977;541396,2849020;515253,2826829;486495,2793543;459045,2759024;3338749,2563008;3338086,2563276;3323809,2595592;3325025,2408562;3290384,2455753;3273390,2485341;3256397,2512463;3215874,2563008;3180581,2613553;3149209,2654236;3146593,2655744;3144452,2658735;3147901,2656702;3179273,2616020;3214568,2565474;3255089,2514929;3272083,2487808;3289076,2458220;3324370,2410140;3460316,2391649;3443323,2439728;3413258,2491505;3383193,2544517;3355743,2577802;3374043,2543283;3389729,2508765;3401493,2490273;3417179,2465617;3431559,2440961;3460316,2391649;3375706,2285973;3343977,2338637;3343394,2339903;3375349,2286859;3393108,2166692;3354973,2264957;3274753,2419604;3263008,2437117;3262933,2437262;3235481,2481643;3208031,2529723;3176659,2566707;3150516,2608623;2996269,2772586;2945289,2813269;2940397,2816777;2938288,2818791;2916970,2835180;2899538,2853951;2835486,2899566;2825450,2905545;2798189,2926504;2794253,2928915;2788428,2934084;2737449,2966137;2686468,2995725;2680633,2998514;2646115,3019659;2635415,3024749;2625032,3031476;2589737,3049968;2556761,3062166;2483264,3097128;2310831,3157781;2190673,3186920;2287781,3169550;2306081,3165851;2364903,3146126;2401504,3135032;2460328,3106676;2526993,3084486;2569705,3068689;2588431,3058597;2605422,3053667;2628952,3041338;2635135,3037286;2651175,3022847;2686468,3003122;2726621,2984559;2741369,2975999;2792350,2943946;2814571,2924221;2839408,2909427;2903459,2863814;2949211,2823130;3000190,2782448;3154436,2618484;3175664,2584451;3176659,2581500;3210646,2532188;3221103,2517394;3235008,2499205;3239403,2491505;3266853,2447124;3320448,2342335;3372735,2230150;3388095,2184535;3536131,2057557;3532210,2060022;3532210,2060022;3548478,1984493;3548009,1986674;3551817,1990985;3563583,2003313;3571426,1998382;3571623,1997436;3566197,2000848;3553125,1989752;3536827,1844450;3535914,1844498;3534261,1844584;3534825,1850445;3533518,1881266;3528290,1899757;3496917,1946604;3489074,1987287;3481231,2000848;3468160,2060022;3453780,2106869;3438094,2152484;3428944,2188235;3418487,2225219;3426827,2212985;3434173,2187001;3440708,2150017;3456394,2104404;3470774,2057557;3483846,1998382;3491689,1984820;3499532,1944138;3530904,1897292;3509989,1992217;3494303,2071117;3459009,2172207;3452027,2182450;3449043,2197789;3439402,2223987;3402801,2299187;3385807,2338637;3375349,2359596;3362278,2381786;3326985,2440961;3289076,2498902;3240711,2576570;3187116,2653004;3151823,2696152;3113915,2738067;3100843,2755327;3086465,2772586;3064242,2789845;3027898,2827796;3028948,2831761;2991040,2868745;2950517,2895867;2917839,2920523;2886881,2941859;2891695,2941481;2925682,2918057;2958362,2893401;2998883,2866279;3036792,2829295;3035484,2824364;3072085,2786147;3094308,2768888;3108686,2751629;3121758,2734369;3159666,2692454;3194959,2649305;3248554,2572871;3296919,2495205;3334828,2437262;3370121,2378087;3383193,2355897;3393650,2334939;3410644,2295490;3447245,2220288;3461623,2169743;3496917,2068653;3512603,1989753;3533518,1894826;3538234,1878152;3534825,1877567;3536131,1846747;3564889,1818392;3549668,1878207;3549670,1878207;3564890,1818393;3576654,1806064;3568811,1822091;3567015,1855684;3566197,1887429;3553125,1925364;3553125,1929697;3568811,1887429;3571426,1822090;3577520,1809637;3520445,1753052;3511880,1772147;3508681,1799901;3504557,1786936;3503049,1788766;3507375,1802366;3504760,1822091;3509989,1838117;3514042,1837905;3511296,1829487;3513910,1809762;3520445,1753052;3630249,1719767;3632863,1720999;3631556,1772777;3632863,1808530;3628941,1873868;3625020,1910852;3613255,1965096;3609334,2010710;3589726,2094541;3571426,2167276;3538747,2180838;3541361,2173441;3546590,2121663;3566197,2067419;3581883,2058790;3581883,2058789;3598877,1965096;3608026,1920714;3615869,1875101;3622406,1831952;3625020,1791270;3626327,1756752;3628941,1738259;3630249,1719767;184104,1148156;184754,1148462;184816,1148290;262969,971453;234211,1021998;210682,1040490;210626,1041671;208350,1088866;208416,1088753;210682,1041723;234211,1023230;262969,972685;263949,973301;264439,972377;278654,864198;260353,876526;232903,930770;239183,935508;239388,934676;234211,930770;261661,876526;277866,865610;379307,793929;377656,795175;370647,820588;366235,833379;245975,1040490;228981,1091035;213295,1142813;179309,1251300;157087,1325269;146630,1380746;141401,1409100;137479,1437455;125715,1513889;121793,1560736;128329,1610048;131393,1583179;130944,1574296;136173,1522518;147936,1446084;157267,1435524;170816,1350008;170159,1335131;183073,1300215;190757,1270901;188459,1275956;180616,1273491;161008,1326502;162316,1356089;153165,1412799;151859,1422661;138787,1437455;142708,1409100;147936,1380746;158394,1325269;180616,1251300;214603,1142813;230289,1091035;247282,1040490;367542,833379;379307,793929;402837,670648;402836,670648;409371,675579;409371,675578;638380,495130;638129,495319;637366,496133;626690,506684;623991,510387;622227,512266;614598,522711;534861,611473;512639,636129;490417,662018;392155,764446;491724,660785;513945,634896;536168,610240;615905,521477;623991,510387;637366,496133;671562,410119;660280,413826;651889,416764;649893,419154;635513,431482;598912,453672;574076,479562;550547,505450;534861,519012;534329,518383;519502,535193;494338,564626;453816,606542;460352,613937;460477,613834;455123,607774;495645,565858;536168,519012;551854,505452;575383,479562;600219,453674;636819,431483;651199,419155;666885,413608;671837,412158;2564902,187387;2631567,215741;2660325,237931;2596274,208344;2564902,187387;2347911,97391;2400198,108486;2473399,143004;2347911,97391;1560993,89224;1533542,92460;1474719,99857;1417203,112185;1392367,119582;1363610,126979;1300681,138638;1289100,143006;1209363,168894;1130933,198482;1076031,221906;1039430,235466;949235,274916;906099,300805;864269,326694;797603,373540;734858,420387;674808,469793;679957,475864;692702,467619;703551,459994;742701,427784;805446,380937;872111,334090;913940,308201;957078,282313;1047272,242863;1082566,225603;1137468,202179;1215898,172592;1295635,146704;1329130,140499;1345310,135284;1565541,90476;2028470,62719;2056410,65338;2094319,77666;2065561,73969;2005431,62873;2028470,62719;2180593,53010;2234186,56708;2299545,81364;2218500,67804;2180593,53010;1743343,52702;1592364,60407;1487790,73967;1438118,86295;1394980,101089;1334850,108486;1107402,191085;1025051,225603;1000214,234232;977993,245328;936163,266285;870804,298338;821132,335323;677343,441344;647293,465987;617896,491302;618519,491890;392379,742149;346627,801324;325712,837076;304797,870362;265582,939399;222925,1002794;222446,1004738;208066,1041723;197609,1058982;194995,1061448;183394,1097816;180616,1119390;178002,1150210;159702,1200756;142708,1251300;124407,1325269;113950,1393074;107415,1460878;116564,1414031;117412,1410165;119179,1391840;129636,1324036;132910,1325067;133195,1323921;129637,1322803;147938,1248834;164930,1198289;183147,1147976;181924,1147744;184539,1116925;198917,1058982;209374,1041723;209726,1040822;223754,1004738;266890,940632;306105,871595;327020,838310;347935,802558;393686,743383;619827,493123;679957,441345;823746,335324;873419,298340;938777,266287;980607,245328;1002830,234234;1027665,225603;1110018,191085;1337466,108487;1397596,101090;1440732,86297;1490405,73969;1594979,60407;1745958,53164;1867310,57004;1927001,0;1988437,3698;2051182,9862;2093011,19725;2120463,32053;2154449,25888;2205428,36984;2236800,45613;2235494,46847;2234186,55476;2180593,51778;2162292,46847;2143992,43148;2108697,35751;2073404,28354;2036803,23423;1996282,23423;1963602,23423;1912623,23423;1910228,22702;1887786,33285;1895629,45613;1974059,60407;1939157,60982;1939746,61024;1976673,60407;2008046,64106;2068176,75201;2096933,78900;2145300,88762;2194972,98625;2243337,109719;2291703,123281;2315232,129444;2338761,136841;2339065,137103;2355938,139846;2396827,154177;2402539,162339;2404120,162731;2440721,176291;2472093,188619;2503465,202181;2526994,214509;2542680,221906;2559673,230535;2617189,261355;2690390,305737;2728299,330393;2729397,331132;2748769,342232;3486460,1650730;3485908,1661047;3500838,1663058;3515216,1672921;3521753,1706206;3546589,1745656;3557047,1746553;3557047,1737027;3567674,1709188;3567503,1703741;3577961,1670455;3592340,1670455;3614562,1656895;3617176,1711138;3610641,1737027;3602798,1761683;3598876,1802366;3597569,1823323;3594955,1844282;3589382,1847787;3589726,1849212;3595066,1845854;3597569,1825789;3598876,1804832;3602798,1764148;3610641,1739492;3617176,1713604;3627633,1721001;3626327,1739492;3623713,1757985;3622405,1792504;3619790,1833186;3613255,1876335;3605412,1921948;3596261,1966329;3579269,2060022;3563583,2068653;3543974,2122896;3538746,2174674;3536131,2182071;3513910,2238780;3507373,2243712;3479923,2304119;3508681,2243712;3515216,2238780;3473387,2350965;3451166,2362061;3446557,2370755;3447245,2371922;3452473,2362060;3474695,2350965;3459009,2392881;3430251,2442193;3415873,2466849;3400186,2491505;3388421,2509997;3371429,2545749;3353128,2580268;3324370,2617252;3295613,2651771;3296811,2649443;3264239,2691220;3193652,2763957;3179755,2784122;3193652,2765189;3264239,2692453;3210646,2768887;3183031,2796164;3160863,2811532;3159665,2813269;3145806,2823324;3145287,2826829;3083849,2886004;3018490,2942713;3015468,2944782;2993655,2971067;2941368,3008052;2892499,3042618;2892324,3042819;2941368,3009285;2993655,2972301;2950517,3012983;2915388,3034557;2891086,3044237;2890387,3045037;2864244,3061063;2854393,3065369;2829605,3084333;2805422,3100513;2768821,3122703;2757057,3123937;2743981,3129418;2741949,3130874;2758363,3125169;2770129,3123937;2723070,3157222;2693005,3172017;2662940,3185577;2641704,3188581;2638103,3190509;2538758,3231191;2533693,3232277;2503465,3250916;2520458,3255847;2457713,3281736;2462942,3264477;2442027,3271874;2422420,3278037;2381897,3290365;2376483,3284237;2357060,3287900;2333531,3292831;2285166,3303927;2283572,3304626;2329610,3294063;2353139,3289132;2372746,3285434;2380589,3291598;2421113,3279269;2440719,3273106;2461634,3265709;2456406,3282969;2401504,3307625;2398813,3306914;2360983,3321185;2329610,3329815;2282552,3340910;2263108,3339370;2222440,3346833;2221114,3349540;2112619,3369265;2087782,3363100;2066868,3363100;2030267,3374196;1997588,3376662;1964908,3377894;1961358,3376460;1931576,3381439;1895629,3375429;1896936,3374196;1903472,3365566;1873407,3361868;1887786,3354471;1930923,3353238;1972753,3352006;2032881,3353238;2074711,3349540;2153141,3333513;2205428,3322418;2244643,3321185;2247372,3319990;2209350,3321186;2157063,3332281;2078633,3348308;2036803,3352006;1976673,3350774;1934844,3352006;1891706,3353239;1893014,3348308;1902164,3335980;2304773,3273106;2577973,3175715;2649867,3139963;2690390,3120238;2732220,3099281;2810650,3054900;2873395,3009285;2991040,2922988;3023719,2898332;3055091,2872444;3102149,2831761;3121758,2800941;3149923,2776592;3150149,2775062;3123066,2798475;3103457,2829295;3056399,2869978;3025027,2895867;2992348,2920523;2874703,3006819;2811958,3052434;2733528,3096815;2691698,3117772;2651175,3137497;2579281,3173249;2306081,3270640;1903472,3333514;1873407,3333514;1869485,3323652;1838113,3322418;1809355,3333514;1725696,3334747;1664260,3332281;1634194,3329815;1604130,3324884;1622241,3306666;1618508,3307625;1551031,3295840;1547920,3296530;1418511,3274340;1367530,3264477;1323086,3257080;1269493,3233656;1202826,3210234;1133547,3184344;1145311,3175715;1193677,3184344;1214592,3201603;1286486,3221328;1428968,3255847;1464261,3262011;1502170,3268175;1544000,3276805;1590096,3286206;1593671,3285434;1636808,3291599;1638115,3289133;1700859,3291599;1711316,3292831;1808047,3292831;1878635,3295297;1962294,3289133;1972751,3289133;1976673,3298996;2059025,3289133;2113926,3276805;2145298,3271874;2164906,3269408;2208042,3259546;2243337,3252149;2278630,3243519;2343368,3232952;2351833,3229958;2283860,3241053;2248566,3249683;2213273,3257080;2170135,3266943;2150528,3269408;2119156,3274340;2034189,3281736;1976673,3286668;1966216,3286668;1882557,3292831;1811969,3290365;1715239,3290365;1704781,3289133;1664260,3273106;1642037,3286668;1641981,3286774;1660337,3275572;1700860,3291598;1638116,3289132;1638610,3288830;1597593,3282969;1549228,3273106;1507399,3264477;1469490,3258312;1434197,3252149;1291714,3217630;1219820,3197905;1198906,3180646;1150539,3172016;1078646,3137497;1057731,3138731;983221,3102979;970149,3080788;972764,3079556;1018516,3102979;1064266,3126403;1077338,3119006;1023744,3085719;979300,3067228;917863,3033941;865576,3001888;783224,2968603;751852,2943947;758387,2941481;789759,2950110;724401,2886004;687800,2857650;653813,2829295;610677,2796010;547933,2730670;543628,2717981;530939,2706014;487803,2661633;482574,2639442;465580,2617252;463556,2614258;443358,2601225;404142,2548215;381921,2498902;379307,2498902;349243,2444659;320485,2390415;290419,2327543;262969,2263437;290419,2306584;317870,2360828;327020,2390415;330802,2395645;326147,2372821;314009,2352043;294249,2310140;270811,2273298;242053,2199329;217415,2123503;209325,2101400;174088,1968751;158505,1872454;158394,1875101;159702,1894826;166237,1940441;174080,1987287;161008,1946604;151859,1894826;141401,1894826;134865,1847979;125715,1818392;117872,1790038;95649,1767847;89114,1767847;82578,1737027;79963,1697577;85192,1642101;87806,1622376;92258,1608847;90094,1577995;93035,1532380;98264,1523135;98264,1517587;87806,1536079;78657,1523751;61663,1501561;58559,1483993;57742,1485534;52513,1534846;48591,1584158;44670,1622376;44670,1701275;45977,1741958;48591,1782640;36827,1820858;34213,1820858;26370,1746889;26370,1670455;32905,1611280;44665,1622370;34213,1610048;31599,1565667;34213,1497862;35519,1479370;39442,1448549;55128,1393074;62943,1356220;60356,1347459;51206,1396771;35519,1452248;31599,1483068;30291,1501561;27676,1569365;30291,1613746;23756,1672921;23756,1749355;31599,1823323;34213,1823323;51206,1893594;60356,1951535;79963,2010710;110846,2137959;113541,2162346;119180,2162346;147938,2227684;158395,2260971;138787,2232616;117872,2188235;116566,2200563;105193,2167315;96957,2168510;87806,2140156;56434,2072351;36827,2011944;35519,1961398;26370,1902223;19833,1843048;5455,1799901;14605,1570598;23756,1511423;15913,1479370;31599,1390608;35519,1369650;45977,1298147;73428,1246369;66892,1316640;73425,1304595;77349,1275802;78657,1243903;90421,1203220;108721,1141579;130944,1078707;132609,1076940;142709,1026929;157087,991177;174081,961589;208068,899949;235518,844473;274733,772970;303491,742149;327020,699002;346628,671880;367543,662018;372772,654621;393686,615171;434208,570790;435312,589339;432355,597136;474730,555996;495645,530108;523096,505452;525462,507930;524404,506684;558390,474631;592377,445043;628978,408059;679957,372307;734858,334090;767684,312493;789759,293407;828975,271217;870804,250259;876342,247574;890576,234388;913942,218206;939595,205878;957743,201939;960999,199714;1316550,64105;1329742,61400;1366222,49311;1391386,44534;1404507,44429;1409360,43148;1707396,6163;1792035,5855;1882557,7396;1884242,8588;1928309,3698;1968830,9861;2009353,17258;2030260,21740;2008046,16026;1967522,8629;1927001,2466;19270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0" alt="&quot;&quot;" style="position:absolute;left:47720;top:30521;width:5429;height:281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295173,280114;292635,280832;292787,280866;316270,272823;308067,273849;295761,274671;295175,273849;303769,273439;316270,272823;337610,271748;337109,271822;337366,271796;184521,270204;193213,271385;196925,271488;207277,274158;211965,274671;212258,274722;213332,274158;217434,274774;221536,275287;229618,276275;229740,276211;239116,277033;243608,277443;248101,277649;257281,277854;269782,277751;270325,277751;271540,277392;274275,276930;277058,276904;278963,277032;279475,277751;283846,277751;282478,278778;281697,279292;279158,279908;274470,279908;268415,279702;255328,279497;245561,279086;236967,278470;228372,277751;215286,276725;205128,274979;205246,274934;199269,273952;193995,272720;187940,271693;181689,270564;184521,270204;299502,268003;296517,268242;275878,268790;282674,269229;284432,269023;296542,268305;298535,268101;318045,266515;307909,267328;311387,267381;316392,266893;355047,266278;323255,270728;339343,268844;151218,264197;173681,269229;181689,270564;187744,271693;193799,272720;199073,273952;197901,274466;194776,274157;183642,272001;178173,270872;172704,269639;165477,268305;159226,266867;154343,265532;151218,264197;160398,261630;171141,264506;169774,264916;157273,261733;160398,261630;120747,254648;134029,258550;136764,260193;130513,258447;125825,256907;120747,254648;144038,252013;144040,252043;144699,252462;144772,252286;429293,245273;428584,245304;416864,249720;405340,253005;397136,255572;392644,256599;387956,257626;382291,259166;377994,260501;371743,261836;365298,263068;363540,263992;360805,264506;353969,265122;345179,266559;337170,267894;328380,269229;317442,270666;302011,272001;301621,272309;294201,273284;294394,273336;302633,272253;302793,272001;318224,270666;329162,269229;337952,267894;345960,266559;354750,265122;361586,264506;356958,265965;357094,265943;361977,264403;364712,263889;364894,263863;366079,263171;372525,261938;378775,260604;383073,259269;388737,257729;393425,256702;396639,255967;398308,255367;406512,252800;418036,249514;94344,243853;95086,244188;95339,244255;430604,241173;430537,241197;430537,241226;430848,241250;430928,241197;434824,239640;433671,240059;433467,240170;434258,239904;78395,234468;85772,239034;79923,235344;448654,234465;448637,234468;448507,234934;445382,236782;441671,238938;441895,238911;445382,236884;448507,235036;448654,234465;97487,232153;97874,232400;97893,232366;68594,229799;73673,231545;73922,231699;76236,231969;81486,234523;88713,237603;91838,239862;93596,240992;101018,244277;98870,245201;91957,241164;91643,241197;98184,245018;98870,245201;101019,244277;119575,251978;115864,252594;117231,253108;111762,253211;108246,251978;104925,250644;96721,247050;89103,243456;82072,239862;78751,238117;75626,236268;76798,235447;80704,237295;85002,239041;90275,242018;90724,242221;85002,239041;80900,237295;76993,235447;72696,232674;68594,229799;498902,213473;498803,213495;496670,216187;496851,200609;491675,204540;489136,207004;486596,209263;480541,213473;475267,217683;470580,221072;470189,221197;469869,221446;470384,221277;475072,217889;480346,213679;486401,209469;488940,207210;491480,204745;496754,200741;517068,199201;514528,203205;510036,207518;505543,211933;501441,214705;504176,211830;506520,208955;508278,207415;510622,205361;512770,203308;517068,199201;504425,190399;499683,194785;499596,194891;504371,190473;507025,180464;501326,188648;489339,201529;487584,202988;487573,203000;483471,206696;479369,210701;474681,213781;470775,217272;447726,230929;440108,234317;439377,234610;439062,234777;435877,236142;433272,237706;423701,241505;422201,242003;418127,243749;417539,243950;416669,244380;409051,247050;401433,249514;400561,249746;395403,251508;393804,251932;392253,252492;386979,254032;382051,255048;371069,257960;345303,263012;327347,265439;341858,263992;344593,263684;353382,262041;358852,261117;367642,258755;377603,256907;383985,255591;386784,254751;389323,254340;392839,253313;393763,252976;396159,251773;401433,250130;407433,248584;409637,247871;417255,245201;420575,243559;424287,242326;433858,238527;440694,235139;448312,231750;471361,218094;474533,215259;474681,215013;479760,210906;481323,209674;483400,208159;484057,207518;488159,203821;496167,195093;503981,185749;506276,181950;528397,171374;527811,171579;527811,171579;530242,165289;530171,165470;530740,165829;532498,166856;533670,166445;533700,166367;532889,166651;530936,165727;528500,153624;528364,153628;528117,153636;528201,154124;528006,156691;527225,158231;522537,162133;521365,165521;520193,166651;518240,171579;516091,175481;513747,179281;512380,182258;510817,185339;512063,184320;513161,182156;514138,179075;516482,175276;518630,171374;520584,166445;521756,165316;522928,161927;527615,158026;524490,165932;522146,172504;516872,180923;515829,181776;515383,183054;513942,185236;508473,191500;505934,194785;504371,196531;502418,198379;497144,203308;491480,208134;484253,214603;476244,220969;470970,224563;465306,228054;463352,229491;461204,230929;457883,232366;452452,235527;452609,235858;446945,238938;440889,241197;436006,243251;431380,245028;432100,244996;437178,243045;442062,240992;448117,238733;453781,235652;453586,235241;459055,232058;462376,230621;464524,229183;466478,227746;472142,224255;477416,220661;485425,214295;492652,207826;498316,203000;503590,198071;505543,196223;507106,194477;509645,191192;515114,184928;517263,180718;522537,172298;524881,165727;528006,157820;528711,156431;528201,156383;528397,153816;532694,151454;530419,156436;530420,156436;532694,151454;534452,150427;533280,151762;533011,154560;532889,157204;530936,160364;530936,160725;533280,157204;533670,151762;534581,150725;526053,146012;524773,147602;524295,149914;523678,148834;523453,148986;524099,150119;523709,151762;524490,153097;525096,153079;524685,152378;525076,150735;526053,146012;542460,143240;542851,143342;542656,147655;542851,150633;542265,156075;541679,159155;539921,163673;539335,167472;536405,174455;533670,180513;528787,181642;529178,181026;529959,176713;532889,172196;535233,171477;535233,171477;537772,163673;539140,159976;540312,156177;541288,152583;541679,149195;541874,146320;542265,144780;542460,143240;27510,95630;27607,95656;27617,95641;39295,80912;34998,85122;31482,86663;31473,86761;31133,90692;31143,90682;31482,86765;34998,85225;39295,81015;39441,81066;39515,80989;41639,71979;38904,73006;34802,77524;35741,77919;35771,77849;34998,77524;39099,73006;41521,72097;56679,66126;56432,66230;55385,68347;54726,69412;36756,86663;34216,90872;31872,95185;26794,104221;23473,110382;21911,115002;21129,117364;20543,119726;18785,126092;18199,129994;19176,134101;19634,131863;19567,131123;20348,126811;22106,120444;23500,119565;25525,112442;25427,111203;27356,108295;28504,105853;28161,106274;26989,106069;24059,110484;24255,112949;22887,117672;22692,118494;20739,119726;21325,117364;22106,115002;23668,110382;26989,104221;32068,95185;34412,90872;36951,86663;54921,69412;56679,66126;60195,55858;60195,55858;61171,56269;61171,56269;95392,41239;95354,41255;95240,41323;93645,42202;93242,42510;92978,42667;91838,43537;79923,50930;76602,52983;73282,55139;58599,63671;73477,55037;76798,52881;80118,50827;92033,43434;93242,42510;95240,41323;100350,34159;98664,34468;97410,34712;97112,34911;94963,35938;89494,37786;85783,39943;82267,42099;79923,43229;79844,43176;77628,44576;73868,47028;67813,50519;68789,51135;68808,51126;68008,50622;74063,47130;80118,43229;82462,42099;85978,39943;89689,37787;95159,35938;97307,34911;99651,34449;100391,34329;383268,15607;393229,17969;397527,19817;387956,17353;383268,15607;350843,8112;358656,9036;369595,11911;350843,8112;233256,7431;229154,7701;220364,8317;211770,9344;208058,9960;203761,10576;194358,11547;192627,11911;180713,14067;168993,16532;160789,18483;155320,19612;141842,22898;135396,25054;129146,27210;119184,31112;109808,35014;100835,39129;101604,39635;103509,38948;105130,38313;110980,35630;120356,31728;130318,27826;136568,25670;143014,23514;156492,20228;161766,18791;169969,16840;181689,14375;193604,12219;198609,11702;201027,11268;233936,7536;303110,5224;307285,5442;312950,6469;308652,6161;299667,5237;303110,5224;325841,4415;333850,4723;343616,6777;331506,5647;325841,4415;260504,4390;237944,5031;222317,6161;214895,7188;208449,8420;199464,9036;165477,15915;153171,18791;149460,19509;146139,20433;139889,22179;130122,24849;122700,27929;101214,36760;96724,38812;92331,40921;92424,40970;58632,61814;51796,66742;48670,69720;45545,72492;39685,78243;33311,83523;33240,83685;31091,86765;29528,88203;29138,88408;27404,91437;26989,93234;26598,95801;23864,100011;21325,104221;18590,110382;17027,116029;16051,121677;17418,117775;17545,117453;17809,115926;19371,110279;19861,110365;19903,110270;19371,110176;22106,104016;24645,99806;27367,95615;27185,95596;27575,93029;29724,88203;31286,86765;31339,86690;33435,83685;39881,78345;45741,72595;48866,69823;51991,66845;58828,61916;92619,41072;101604,36760;123091,27929;130513,24849;140279,22179;146530,20433;149851,19509;153562,18791;165868,15915;199855,9036;208840,8420;215286,7188;222708,6161;238334,5031;260895,4428;279028,4748;287948,0;297128,308;306504,821;312754,1643;316856,2670;321935,2156;329552,3080;334240,3799;334045,3902;333850,4621;325841,4313;323107,3902;320372,3594;315098,2978;309824,2362;304355,1951;298300,1951;293417,1951;285799,1951;285441,1891;282088,2772;283260,3799;294979,5031;289764,5079;289852,5083;295370,5031;300058,5339;309043,6263;313340,6572;320568,7393;327990,8214;335217,9139;342444,10268;345960,10781;349476,11398;349521,11419;352043,11648;358153,12841;359006,13521;359242,13554;364712,14683;369400,15710;374087,16840;377603,17866;379947,18483;382486,19201;391081,21768;402019,25465;407684,27518;407848,27580;410743,28504;520974,137489;520892,138349;523123,138516;525271,139338;526248,142110;529959,145396;531522,145471;531522,144677;533110,142358;533084,141905;534647,139132;536796,139132;540116,138003;540507,142521;539530,144677;538358,146731;537772,150119;537577,151865;537186,153610;536354,153902;536405,154021;537203,153741;537577,152070;537772,150325;538358,146936;539530,144882;540507,142726;542069,143342;541874,144882;541484,146423;541288,149298;540898,152686;539921,156280;538749,160079;537382,163776;534842,171579;532498,172298;529568,176816;528787,181129;528397,181745;525076,186468;524099,186879;519997,191910;524295,186879;525271,186468;519021,195812;515700,196736;515012,197460;515114,197558;515896,196736;519216,195812;516872,199303;512575,203410;510427,205464;508083,207518;506325,209058;503785,212036;501051,214911;496754,217991;492456,220866;492635,220672;487768,224152;477221,230210;475144,231890;477221,230313;487768,224255;479760,230621;475633,232893;472321,234173;472142,234317;470071,235155;469993,235447;460813,240376;451047,245099;450595,245271;447335,247460;439522,250541;432220,253420;432194,253437;439522,250644;447335,247563;440889,250952;435640,252749;432009,253555;431904,253621;427998,254956;426526,255315;422822,256894;419208,258242;413739,260090;411981,260193;410027,260650;409723,260771;412176,260296;413934,260193;406903,262965;402410,264198;397917,265327;394744,265577;394206,265738;379361,269126;378604,269217;374087,270769;376627,271180;367251,273336;368032,271899;364907,272515;361977,273028;355922,274055;355113,273544;352210,273849;348695,274260;341468,275184;341229,275243;348109,274363;351625,273952;354554,273644;355726,274157;361782,273131;364711,272617;367837,272001;367055,273439;358852,275492;358449,275433;352797,276622;348109,277341;341077,278265;338171,278136;332094,278758;331896,278983;315684,280626;311973,280113;308848,280113;303378,281037;298495,281242;293612,281345;293081,281226;288631,281640;283260,281140;283455,281037;284432,280318;279939,280010;282088,279394;288534,279291;294784,279189;303769,279291;310020,278983;321739,277649;329552,276725;335412,276622;335820,276522;330138,276622;322325,277546;310606,278881;304355,279189;295370,279086;289120,279189;282674,279292;282869,278881;284236,277854;344397,272617;385221,264506;395964,261528;402019,259885;408270,258139;419989,254443;429365,250644;446945,243456;451828,241402;456516,239246;463548,235858;466478,233291;470686,231263;470720,231135;466673,233085;463743,235652;456711,239041;452023,241197;447140,243251;429561,250438;420185,254237;408465,257934;402215,259680;396159,261322;385416,264300;344593,272412;284432,277649;279939,277649;279353,276827;274665,276725;270368,277649;257867,277751;248687,277546;244194,277341;239702,276930;242408,275412;241850,275492;231767,274511;231302,274568;211965,272720;204347,271899;197706,271282;189698,269331;179736,267381;169383,265224;171141,264506;178369,265224;181494,266662;192237,268305;213528,271180;218801,271693;224466,272207;230717,272925;237605,273708;238139,273644;244585,274158;244780,273952;254156,274158;255718,274260;270173,274260;280720,274466;293221,273952;294784,273952;295370,274774;307676,273952;315879,272925;320567,272515;323497,272309;329943,271488;335217,270872;340491,270153;350164,269273;351429,269024;341272,269948;335998,270666;330725,271282;324279,272104;321349,272309;316661,272720;303965,273336;295370,273747;293807,273747;281306,274260;270759,274055;256304,274055;254742,273952;248687,272617;245366,273747;245358,273756;248101,272823;254156,274157;244780,273952;244854,273927;238725,273439;231498,272617;225247,271899;219583,271385;214309,270872;193018,267997;182275,266354;179150,264916;171923,264197;161180,261322;158054,261425;146921,258447;144967,256599;145358,256496;152195,258447;159031,260398;160984,259782;152976,257010;146335,255470;137154,252697;129341,250028;117036,247255;112348,245202;113324,244996;118012,245715;108246,240376;102776,238014;97698,235652;91252,232880;81876,227438;81233,226381;79337,225384;72891,221688;72110,219839;69571,217991;69268,217742;66250,216656;60390,212241;57070,208134;56679,208134;52187,203616;47889,199098;43397,193861;39295,188522;43397,192116;47499,196634;48866,199098;49431,199534;48735,197632;46922,195902;43969,192412;40467,189343;36169,183182;32488,176867;31279,175026;26014,163977;23685,155957;23668,156177;23864,157820;24840,161619;26012,165521;24059,162133;22692,157820;21129,157820;20153,153918;18785,151454;17613,149092;14293,147244;13316,147244;12339,144677;11949,141391;12730,136771;13121,135128;13786,134001;13463,131431;13902,127632;14683,126862;14683,126400;13121,127940;11754,126913;9214,125065;8750,123602;8628,123730;7847,127837;7261,131945;6675,135128;6675,141699;6870,145088;7261,148476;5503,151659;5112,151659;3940,145499;3940,139132;4917,134204;6674,135127;5112,134101;4722,130405;5112,124757;5308,123217;5894,120650;8238,116029;9405,112960;9019,112230;7652,116337;5308,120958;4722,123525;4526,125065;4136,130713;4526,134409;3550,139338;3550,145704;4722,151865;5112,151865;7652,157718;9019,162544;11949,167472;16563,178071;16966,180102;17809,180102;22106,185544;23669,188316;20739,185955;17613,182258;17418,183285;15719,180516;14488,180615;13121,178254;8433,172606;5503,167575;5308,163365;3940,158436;2964,153508;815,149914;2182,130815;3550,125887;2378,123217;4722,115824;5308,114078;6870,108123;10972,103810;9995,109663;10972,108660;11558,106262;11754,103605;13511,100216;16246,95082;19567,89846;19815,89698;21325,85533;23473,82555;26013,80091;31091,74957;35193,70336;41053,64381;45350,61814;48866,58220;51796,55961;54921,55139;55702,54523;58828,51238;64883,47541;65048,49086;64606,49736;70938,46309;74063,44153;78165,42099;78519,42306;78361,42202;83439,39532;88518,37068;93987,33987;101604,31009;109808,27826;114713,26028;118012,24438;123872,22590;130122,20844;130950,20620;133077,19522;136568,18174;140402,17148;143114,16819;143600,16634;196729,5339;198701,5114;204152,4107;207912,3709;209873,3700;210598,3594;255132,513;267780,488;281306,616;281558,715;288143,308;294198,821;300253,1437;303377,1811;300058,1335;294003,719;287948,205;2879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1" alt="&quot;&quot;" style="position:absolute;left:45910;top:4676;width:27330;height:26106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formulas/>
                <v:path arrowok="t" o:connecttype="custom" o:connectlocs="1485861,2596398;1473088,2603055;1473853,2603373;1592063,2528818;1550766,2538335;1488821,2545949;1485871,2538335;1529135,2534528;1592063,2528818;1699483,2518855;1696962,2519544;1698255,2519300;928856,2504548;972610,2515493;991293,2516444;1043405,2541191;1067003,2545949;1068479,2546426;1073886,2541191;1094534,2546902;1115183,2551660;1155868,2560819;1156480,2560226;1203676,2567840;1226291,2571647;1248906,2573551;1295119,2575454;1358047,2574502;1360778,2574502;1366897,2571171;1380662,2566888;1394674,2566650;1404261,2567839;1406841,2574502;1428841,2574502;1421959,2584020;1418026,2588779;1405243,2594490;1381645,2594490;1351165,2592586;1285286,2590683;1236123,2586875;1192860,2581165;1149597,2574502;1083719,2564985;1032590,2548805;1033181,2548390;1003092,2539288;976543,2527867;946063,2518349;914599,2507879;928856,2504548;1507651,2484143;1492629,2486362;1388733,2491440;1422942,2495506;1431792,2493602;1492754,2486941;1502785,2485052;1600998,2470352;1549971,2477891;1567481,2478374;1592677,2473854;1787261,2468151;1627222,2509405;1708210,2491938;761211,2448870;874285,2495506;914599,2507879;945079,2518348;975561,2527866;1002108,2539287;996209,2544046;980476,2541190;924431,2521204;896900,2510734;869369,2499313;832988,2486941;801524,2473616;776943,2461243;761211,2448870;807424,2425077;861503,2451726;854621,2455533;791692,2426028;807424,2425077;607823,2360357;674684,2396524;688450,2411752;656986,2395572;633387,2381296;607823,2360357;725067,2335935;725077,2336206;728397,2340096;728763,2338466;2161006,2273459;2157435,2273747;2098440,2314673;2040427,2345129;1999130,2368923;1976516,2378440;1952918,2387958;1924403,2402235;1902771,2414607;1871307,2426980;1838860,2438401;1830010,2446967;1816244,2451726;1781831,2457437;1737584,2470761;1697271,2483133;1653024,2495507;1597962,2508831;1520285,2521204;1518318,2524060;1480970,2533097;1481938,2533577;1523414,2523540;1524218,2521204;1601896,2508831;1656958,2495507;1701204,2483133;1741518,2470761;1785764,2457437;1820179,2451726;1796882,2465256;1797563,2465051;1822145,2450774;1835911,2446015;1836827,2445770;1842793,2439353;1875241,2427932;1906705,2415559;1928337,2403186;1956851,2388910;1980449,2379392;1996631,2372583;2005031,2367019;2046328,2343226;2104339,2312769;474915,2260297;478648,2263397;479922,2264026;2167604,2235452;2167268,2235677;2167268,2235948;2168830,2236164;2169234,2235677;2188847,2221245;2183042,2225127;2182016,2226159;2185996,2223693;394631,2173305;431765,2215625;402322,2181426;2258465,2173277;2258377,2173307;2257727,2177620;2241995,2194752;2223313,2214738;2224439,2214486;2241995,2195703;2257727,2178571;2258465,2173277;490736,2151846;492683,2154139;492781,2153826;345294,2130031;370859,2146212;372114,2147642;383763,2150137;410188,2173812;446569,2202365;462301,2223303;471150,2233773;508513,2264229;497698,2272795;462902,2235370;461318,2235677;461318,2235677;494247,2271092;497698,2272795;508514,2264229;601923,2335611;583242,2341321;590124,2346080;562593,2347032;544894,2335611;528180,2323238;486883,2289926;448535,2256615;413138,2223303;396423,2207124;380691,2189992;386591,2182378;406256,2199510;427887,2215689;454435,2243291;456691,2245164;427887,2215689;407238,2199510;387573,2182378;365942,2156680;345294,2130031;2511407,1978702;2510909,1978909;2500169,2003858;2501084,1859466;2475027,1895899;2462244,1918741;2449463,1939680;2418981,1978702;2392434,2017724;2368836,2049132;2366867,2050296;2365257,2052606;2367852,2051036;2391450,2019628;2417998,1980606;2448479,1941584;2461262,1920646;2474044,1897803;2500592,1860684;2579621,1856163;2571386,1874009;2553688,1908272;2571386,1874009;2579621,1856163;2602851,1846409;2590068,1883527;2567453,1923500;2544838,1964426;2524190,1990123;2537956,1963474;2549755,1936825;2558604,1922549;2570403,1903514;2581219,1884479;2602851,1846409;2539207,1764824;2515340,1805483;2514902,1806460;2538938,1765509;2552296,1672737;2523611,1748600;2463270,1867991;2454434,1881511;2454378,1881623;2433730,1915886;2413082,1953005;2389483,1981558;2369818,2013918;2253794,2140501;2215447,2171909;2211767,2174616;2210180,2176172;2194145,2188825;2181033,2203317;2132853,2238532;2125304,2243148;2104798,2259329;2101837,2261191;2097456,2265182;2059109,2289927;2020762,2312769;2016374,2314923;1990408,2331247;1982359,2335177;1974549,2340370;1948001,2354647;1923197,2364062;1867911,2391055;1738207,2437881;1647824,2460376;1720869,2446967;1734635,2444111;1778881,2428883;1806412,2420318;1850659,2398427;1900805,2381295;1932932,2369099;1947018,2361309;1959799,2357503;1977499,2347984;1982149,2344855;1994214,2333708;2020762,2318480;2050965,2304149;2062059,2297540;2100406,2272795;2117121,2257567;2135803,2246145;2183982,2210931;2218397,2179522;2256743,2148115;2372768,2021531;2388735,1995256;2389483,1992978;2415048,1954908;2422914,1943487;2433373,1929445;2436680,1923500;2457328,1889237;2497642,1808337;2536972,1721728;2548525,1686512;2659878,1588482;2656929,1590385;2656929,1590385;2669166,1532075;2668813,1533759;2671678,1537087;2680527,1546605;2686427,1542798;2686576,1542067;2682494,1544701;2672661,1536135;2660402,1423958;2659715,1423995;2658471,1424062;2658896,1428587;2657913,1452381;2653980,1466657;2630382,1502824;2624482,1534232;2618583,1544701;2608750,1590385;2597934,1626552;2586135,1661768;2579252,1689368;2571386,1717921;2577660,1708475;2583186,1688416;2588101,1659863;2599900,1624649;2610717,1588482;2620549,1542798;2626449,1532328;2632348,1500920;2655947,1464754;2640214,1538038;2628415,1598951;2601867,1676995;2596615,1684903;2594369,1696744;2587119,1716970;2559587,1775026;2546805,1805483;2538938,1821663;2529106,1838794;2502558,1884479;2474044,1929211;2437664,1989172;2397350,2048181;2370802,2081492;2342287,2113852;2332455,2127176;2321639,2140501;2304923,2153826;2277585,2183125;2278375,2186185;2249861,2214738;2219380,2235677;2194799,2254712;2171512,2271184;2175134,2270892;2200698,2252808;2225280,2233773;2255761,2212834;2284276,2184282;2283292,2180475;2310823,2150971;2327539,2137646;2338354,2124322;2348187,2110997;2376702,2078637;2403249,2045325;2443563,1986316;2479943,1926356;2508458,1881623;2535005,1835939;2544838,1818807;2552704,1802628;2565487,1772172;2593018,1714114;2603833,1675092;2630382,1597048;2642181,1536136;2657913,1462850;2661460,1449977;2658896,1449525;2659878,1425732;2681510,1403841;2670060,1450020;2670061,1450020;2681511,1403842;2690360,1394323;2684460,1406697;2684460,1406697;2683108,1432632;2682494,1457139;2672661,1486426;2672661,1489771;2684460,1457139;2686427,1406696;2691011,1397082;2648079,1353397;2641636,1368140;2639231,1389565;2636129,1379556;2634994,1380969;2638248,1391469;2636281,1406697;2640214,1419069;2643263,1418905;2641197,1412406;2643164,1397178;2648079,1353397;2730674,1327700;2732641,1328652;2731657,1368626;2732641,1396227;2729690,1446670;2726741,1475222;2717891,1517100;2714942,1552315;2700193,1617035;2686427,1673188;2661846,1683658;2663813,1677947;2667746,1637973;2682494,1596096;2694293,1589434;2694293,1589433;2707076,1517100;2713958,1482836;2719858,1447622;2724774,1414310;2726741,1382902;2727724,1356253;2729690,1341976;2730674,1327700;138483,886403;138972,886640;139019,886507;197805,749985;176174,789006;158475,803283;158433,804194;156721,840630;156770,840543;158475,804234;176174,789957;197805,750936;198542,751411;198911,750698;209603,667181;195838,676699;175190,718576;179914,722234;180068,721592;176174,718576;196822,676699;209011,668271;285315,612931;284073,613894;278801,633513;275482,643388;185023,803283;172240,842304;160441,882278;134876,966033;118161,1023138;110295,1065968;106362,1087858;103412,1109749;94563,1168758;91613,1204924;96529,1242995;98834,1222251;98496,1215393;102429,1175419;111278,1116410;118296,1108258;128488,1042237;127994,1030752;137708,1003797;143487,981165;141759,985068;135860,983164;121110,1024091;122094,1046933;115211,1090714;114228,1098328;104396,1109749;107345,1087858;111278,1065968;119144,1023138;135860,966033;161424,882278;173223,842304;186005,803283;276465,643388;285315,612931;303014,517756;303013,517756;307929,521563;307929,521562;480189,382252;480001,382397;479428,383024;471395,391172;469365,394031;468039,395481;462301,403545;402323,472071;385607,491107;368892,511093;295010,590136;369875,510142;386590,490154;403305,471119;463284,402593;469365,394031;479428,383024;505149,316622;496663,319484;490351,321752;488849,323596;478033,333114;450502,350246;431820,370233;414122,390219;402323,400689;401921,400204;390769,413181;371841,435905;341361,468264;346277,473974;346371,473894;342344,469216;372824,436856;403305,400689;415105,390220;432803,370233;451485,350247;479016,333115;489832,323597;501631,319315;505356,318196;1929319,144667;1979465,166557;2001097,183689;1952918,160846;1929319,144667;1766099,75188;1805429,83754;1860492,110403;1766099,75188;1174180,68883;1153531,71381;1109284,77092;1066020,86609;1047339,92320;1025707,98030;978373,107031;969661,110404;909683,130390;850688,153232;809391,171316;781860,181785;714015,212241;681568,232229;650103,252215;599957,288382;552760,324549;507591,362691;511464,367378;521051,361013;529210,355126;558660,330259;605856,294092;656002,257926;687466,237938;719914,217952;787758,187496;814307,174171;855603,156087;914599,133245;974577,113259;999772,108468;1011943,104442;1177601,69849;1525815,48420;1546832,50443;1575347,59960;1553716,57105;1508486,48539;1525815,48420;1640242,40925;1680555,43780;1729718,62815;1668756,52346;1640242,40925;1311343,40687;1197777,46636;1119116,57104;1081752,66622;1049304,78043;1004075,83754;832988,147522;771043,174171;752361,180833;735646,189399;704182,205579;655019,230324;617655,258877;509497,340728;486894,359753;464781,379297;465250,379751;295147,572957;260733,618641;245001,646242;229269,671939;199771,725238;167684,774180;167324,775681;156508,804234;148642,817559;146675,819462;137949,847539;135860,864195;133893,887989;120128,927011;107345,966033;93579,1023138;85713,1075485;80797,1127832;87680,1091665;88318,1088680;89646,1074533;97512,1022187;99975,1022982;100189,1022098;97513,1021235;111279,964129;124061,925107;137763,886264;136843,886085;138810,862292;149625,817559;157491,804234;157756,803539;168308,775681;200755,726190;230252,672892;245984,647195;261717,619593;296131,573909;466234,380703;511464,340729;619622,258878;656986,230325;706148,205580;737613,189399;754329,180834;773010,174171;834956,147522;1006042,83755;1051272,78044;1083719,66623;1121083,57105;1199743,46636;1313310,41044;1404591,44009;1449490,0;1495703,2855;1542899,7614;1574363,15228;1595012,24746;1620577,19986;1658923,28553;1682522,35215;1681539,36167;1680555,42829;1640242,39974;1626476,36167;1612711,33311;1586162,27600;1559615,21890;1532084,18083;1501603,18083;1477022,18083;1438675,18083;1436874,17526;1419993,25697;1425892,35215;1484888,46636;1458634,47079;1459077,47112;1486854,46636;1510452,49491;1555682,58057;1577314,60912;1613695,68527;1651058,76141;1687438,84706;1723819,95176;1741518,99934;1759217,105645;1759445,105846;1772137,107965;1802894,119028;1807190,125329;1808379,125632;1835911,136101;1859509,145618;1883107,156088;1900806,165606;1912605,171316;1925386,177978;1968650,201772;2023712,236036;2052227,255071;2053052,255641;2067625,264211;2622516,1274402;2622100,1282367;2633331,1283920;2644146,1291534;2649063,1317231;2667745,1347687;2675612,1348379;2675612,1341025;2683605,1319533;2683477,1315328;2691343,1289630;2702159,1289630;2718874,1279161;2720840,1321039;2715925,1341025;2710025,1360060;2707075,1391469;2706092,1407648;2704126,1423828;2699932,1426534;2700193,1427634;2704209,1425043;2706092,1409552;2707075,1393372;2710025,1361964;2715925,1342929;2720840,1322942;2728706,1328653;2727724,1342929;2725757,1357205;2724773,1383855;2722807,1415262;2717891,1448574;2711992,1483789;2705108,1518052;2692326,1590385;2680527,1597048;2665778,1638926;2661845,1678899;2659878,1684610;2643164,1728391;2638247,1732198;2617599,1778833;2639231,1732198;2644146,1728391;2612682,1815000;2595967,1823566;2592501,1830278;2593018,1831179;2596951,1823565;2613666,1815000;2601867,1847360;2580235,1885430;2569420,1904465;2557621,1923500;2548771,1937776;2535989,1965378;2522224,1992027;2500592,2020580;2478960,2047229;2479862,2045432;2455361,2077685;2402265,2133839;2391811,2149407;2402265,2134790;2455361,2078636;2415048,2137645;2394276,2158703;2377601,2170568;2376701,2171909;2366276,2179672;2365885,2182378;2319672,2228063;2270509,2271843;2268235,2273440;2251828,2293733;2212497,2322286;2175737,2348972;2175606,2349127;2212497,2323238;2251828,2294686;2219380,2326093;2192955,2342749;2174675,2350222;2174150,2350840;2154485,2363212;2147074,2366537;2128430,2381177;2110239,2393668;2082707,2410800;2073859,2411752;2064022,2415984;2062493,2417107;2074841,2412703;2083691,2411752;2048294,2437449;2025679,2448871;2003064,2459340;1987091,2461659;1984382,2463147;1909654,2494555;1905844,2495393;1883107,2509783;1895889,2513590;1848692,2533577;1852625,2520252;1836893,2525963;1822145,2530721;1791664,2540239;1787591,2535508;1772981,2538335;1755283,2542142;1718903,2550709;1717703,2551248;1752333,2543094;1770032,2539287;1784780,2536432;1790680,2541190;1821161,2531673;1835910,2526914;1851642,2521204;1847709,2534528;1806412,2553563;1804388,2553015;1775931,2564032;1752333,2570695;1716936,2579260;1702311,2578071;1671720,2583833;1670723,2585923;1589113,2601151;1570430,2596392;1554698,2596392;1527167,2604958;1502586,2606862;1478004,2607813;1475334,2606706;1452932,2610550;1425892,2605910;1426876,2604958;1431792,2598296;1409177,2595441;1419993,2589730;1452441,2588778;1483905,2587827;1529134,2588778;1560598,2585923;1619593,2573550;1658923,2564985;1688421,2564032;1690473,2563110;1661874,2564033;1622543,2572599;1563548,2584972;1532084,2587827;1486854,2586875;1455390,2587827;1422942,2588779;1423926,2584972;1430808,2575454;1733651,2526914;1939152,2451726;1993231,2424125;2023712,2408896;2055176,2392717;2114172,2358454;2161368,2323238;2249861,2256615;2274442,2237580;2298040,2217594;2333437,2186185;2348187,2162392;2369372,2143594;2369543,2142412;2349170,2160488;2334421,2184282;2299024,2215690;2275426,2235677;2250845,2254712;2162352,2321335;2115155,2356550;2056160,2390814;2024696,2406993;1994214,2422221;1940136,2449822;1734635,2525011;1431792,2573551;1409177,2573551;1406227,2565937;1382629,2564985;1360997,2573551;1298069,2574502;1251856,2572599;1229241,2570695;1206627,2566888;1220249,2552823;1217442,2553563;1166686,2544466;1164346,2544998;1067004,2527867;1028657,2520252;995226,2514542;954913,2496458;904766,2478375;852654,2458388;861503,2451726;897884,2458388;913616,2471712;967695,2486941;1074870,2513590;1101418,2518349;1129932,2523107;1161397,2529770;1196070,2537027;1198759,2536432;1231207,2541191;1232190,2539288;1279386,2541191;1287252,2542142;1360013,2542142;1413109,2544046;1476038,2539288;1483904,2539288;1486854,2546902;1548799,2539288;1590095,2529770;1613694,2525963;1628443,2524060;1660890,2516445;1687438,2510735;1713986,2504072;1762682,2495914;1769049,2493603;1717920,2502169;1691371,2508831;1664824,2514542;1632376,2522156;1617628,2524060;1594030,2527867;1530117,2533577;1486854,2537384;1478988,2537384;1416060,2542142;1362964,2540239;1290203,2540239;1282337,2539288;1251856,2526914;1235140,2537384;1235098,2537466;1248906,2528818;1279387,2541190;1232191,2539287;1232563,2539054;1201710,2534528;1165330,2526914;1133866,2520252;1105351,2515493;1078803,2510735;971628,2484086;917549,2468858;901817,2455533;865436,2448870;811357,2422221;795625,2423173;739579,2395572;729747,2378440;731713,2377489;766128,2395572;800541,2413656;810374,2407945;770061,2382247;736630,2367971;690416,2342273;651086,2317528;589141,2291831;565543,2272796;570459,2270892;594057,2277554;544894,2228063;517363,2206173;491799,2184282;459352,2158585;412155,2108141;408917,2098345;399372,2089106;366925,2054843;362992,2037711;350210,2020580;348687,2018268;333494,2008206;303996,1967281;287281,1929211;285315,1929211;262700,1887334;241069,1845456;218453,1796917;197805,1747426;218453,1780737;239102,1822614;245984,1845456;248828,1849494;245328,1831874;236196,1815833;221333,1783481;203704,1755039;182072,1697933;163542,1639399;157454,1622329;130949,1519921;119227,1445578;119144,1447622;120128,1462850;125043,1498065;130943,1534232;121110,1502824;114228,1462850;106362,1462850;101445,1426683;94563,1403841;88663,1381951;71948,1364820;67032,1364820;62115,1341025;60148,1310569;64081,1267740;66048,1252512;69397,1242067;67769,1218249;69981,1183033;73914,1175896;73914,1171612;66048,1185889;59166,1176372;46383,1159240;44048,1145678;43434,1146867;39501,1184937;36550,1223007;33601,1252512;33601,1313424;34584,1344832;36550,1376240;27702,1405745;25735,1405745;19835,1348639;19835,1289630;24751,1243946;33597,1252507;25735,1242995;23768,1208731;25735,1156384;26718,1142108;29668,1118314;41467,1075485;47346,1047034;45400,1040270;38517,1078340;26718,1121170;23768,1144963;22785,1159240;20818,1211586;22785,1245849;17869,1291534;17869,1350543;23768,1407648;25735,1407648;38517,1461899;45400,1506631;60148,1552315;83378,1650554;85405,1669382;89647,1669382;111279,1719824;119145,1745522;104396,1723631;88663,1689368;87681,1698886;79126,1673218;72931,1674140;66048,1652250;42450,1599903;27702,1553267;26718,1514245;19835,1468561;14919,1422876;4103,1389565;10986,1212538;17869,1166854;11969,1142108;23768,1073582;26718,1057402;34584,1002200;55233,962226;50316,1016476;55231,1007178;58182,984949;59166,960322;68015,928914;81780,881326;98496,832787;99748,831423;107346,792813;118161,765212;130944,742369;156509,694782;177156,651953;206654,596751;228286,572957;245984,539646;260734,518707;276466,511093;280399,505382;296131,474926;326611,440663;327441,454984;325218,461003;357092,429242;372824,409256;393473,390220;395252,392134;394457,391172;420021,366426;445586,343584;473117,315031;511464,287430;552760,257926;577452,241252;594057,226517;623555,209386;655019,193206;659184,191133;669891,180953;687467,168460;706764,158943;720415,155901;722863,154184;990309,49490;1000231,47402;1027673,38069;1046601,34381;1056471,34300;1060121,33311;1284303,4758;1347969,4520;1416060,5710;1417327,6630;1450474,2855;1480955,7613;1511436,13324;1527162,16784;1510452,12372;1479971,6662;1449490,1904;14494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31D736D1" w14:textId="77777777" w:rsidR="00193956" w:rsidRDefault="00193956" w:rsidP="0019395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  <w:p w14:paraId="53F41DF7" w14:textId="77777777" w:rsidR="00193956" w:rsidRDefault="00193956" w:rsidP="0019395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  <w:p w14:paraId="717B6C8D" w14:textId="285EB28A" w:rsidR="00193956" w:rsidRDefault="00193956" w:rsidP="00193956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52"/>
                        </w:rPr>
                        <w:t>K</w:t>
                      </w:r>
                    </w:p>
                  </w:txbxContent>
                </v:textbox>
              </v:shape>
              <v:shape id="Vrije vorm: Vorm 10" o:spid="_x0000_s1032" alt="&quot;&quot;" style="position:absolute;left:64371;top:23596;width:12542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55EFFC3D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Vrije vorm: Vorm 10" o:spid="_x0000_s1033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4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5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6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37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000000">
      <w:rPr>
        <w:rFonts w:ascii="Corbel" w:eastAsia="Corbel" w:hAnsi="Corbel" w:cs="Corbel"/>
        <w:noProof/>
        <w:sz w:val="40"/>
        <w:szCs w:val="40"/>
        <w:lang w:bidi="nl-NL"/>
      </w:rPr>
      <w:pict w14:anchorId="6B761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4048" o:spid="_x0000_s1027" type="#_x0000_t75" style="position:absolute;left:0;text-align:left;margin-left:-.55pt;margin-top:127pt;width:450.9pt;height:480.15pt;z-index:-251657216;mso-position-horizontal-relative:margin;mso-position-vertical-relative:margin" o:allowincell="f">
          <v:imagedata r:id="rId1" o:title="1" gain="19661f" blacklevel="22938f"/>
          <w10:wrap anchorx="margin" anchory="margin"/>
        </v:shape>
      </w:pict>
    </w:r>
    <w:r w:rsidR="00D45945" w:rsidRPr="00615018">
      <w:rPr>
        <w:color w:val="000000" w:themeColor="text1"/>
        <w:lang w:bidi="nl-N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1429" w14:textId="77777777" w:rsidR="00C425EC" w:rsidRDefault="00000000">
    <w:pPr>
      <w:pStyle w:val="Koptekst"/>
    </w:pPr>
    <w:r>
      <w:rPr>
        <w:noProof/>
      </w:rPr>
      <w:pict w14:anchorId="2C5BB9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4046" o:spid="_x0000_s1025" type="#_x0000_t75" style="position:absolute;left:0;text-align:left;margin-left:0;margin-top:0;width:450.9pt;height:480.15pt;z-index:-251656192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47C5"/>
    <w:multiLevelType w:val="hybridMultilevel"/>
    <w:tmpl w:val="600C4A36"/>
    <w:lvl w:ilvl="0" w:tplc="979A7E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868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726"/>
    <w:rsid w:val="00023E55"/>
    <w:rsid w:val="00034A13"/>
    <w:rsid w:val="00083BAA"/>
    <w:rsid w:val="000A3249"/>
    <w:rsid w:val="000A4235"/>
    <w:rsid w:val="000B22CE"/>
    <w:rsid w:val="000B37B9"/>
    <w:rsid w:val="000C21A9"/>
    <w:rsid w:val="000C3D2C"/>
    <w:rsid w:val="000D7B45"/>
    <w:rsid w:val="000E5896"/>
    <w:rsid w:val="001766D6"/>
    <w:rsid w:val="00193956"/>
    <w:rsid w:val="001D3E33"/>
    <w:rsid w:val="00204F5C"/>
    <w:rsid w:val="00221FE7"/>
    <w:rsid w:val="00224485"/>
    <w:rsid w:val="00244726"/>
    <w:rsid w:val="0026243D"/>
    <w:rsid w:val="002C003A"/>
    <w:rsid w:val="002D2E9A"/>
    <w:rsid w:val="0033581C"/>
    <w:rsid w:val="003616F8"/>
    <w:rsid w:val="00374677"/>
    <w:rsid w:val="003E24DF"/>
    <w:rsid w:val="004136B7"/>
    <w:rsid w:val="00454CEC"/>
    <w:rsid w:val="004A2B0D"/>
    <w:rsid w:val="004D1486"/>
    <w:rsid w:val="00564809"/>
    <w:rsid w:val="005B2B10"/>
    <w:rsid w:val="005C2210"/>
    <w:rsid w:val="005E7AC8"/>
    <w:rsid w:val="00615018"/>
    <w:rsid w:val="00620710"/>
    <w:rsid w:val="0062123A"/>
    <w:rsid w:val="006236BA"/>
    <w:rsid w:val="00646A1F"/>
    <w:rsid w:val="00646E75"/>
    <w:rsid w:val="006B48F5"/>
    <w:rsid w:val="006F6F10"/>
    <w:rsid w:val="00704E29"/>
    <w:rsid w:val="0073591F"/>
    <w:rsid w:val="0075331A"/>
    <w:rsid w:val="00765BD2"/>
    <w:rsid w:val="00783E79"/>
    <w:rsid w:val="007B5AE8"/>
    <w:rsid w:val="007C20FF"/>
    <w:rsid w:val="007F5192"/>
    <w:rsid w:val="0085357E"/>
    <w:rsid w:val="00875812"/>
    <w:rsid w:val="00882BB9"/>
    <w:rsid w:val="008A2A40"/>
    <w:rsid w:val="008B7FD5"/>
    <w:rsid w:val="008E6185"/>
    <w:rsid w:val="00964ED6"/>
    <w:rsid w:val="009F240C"/>
    <w:rsid w:val="00A21B72"/>
    <w:rsid w:val="00A430C7"/>
    <w:rsid w:val="00A65AD5"/>
    <w:rsid w:val="00A96CF8"/>
    <w:rsid w:val="00AA37B6"/>
    <w:rsid w:val="00AD330B"/>
    <w:rsid w:val="00AE7D19"/>
    <w:rsid w:val="00B154C7"/>
    <w:rsid w:val="00B353F1"/>
    <w:rsid w:val="00B43441"/>
    <w:rsid w:val="00B50294"/>
    <w:rsid w:val="00B6359D"/>
    <w:rsid w:val="00B9112E"/>
    <w:rsid w:val="00BA2E7A"/>
    <w:rsid w:val="00C162B7"/>
    <w:rsid w:val="00C175B3"/>
    <w:rsid w:val="00C425EC"/>
    <w:rsid w:val="00C539B0"/>
    <w:rsid w:val="00C664CF"/>
    <w:rsid w:val="00C665CF"/>
    <w:rsid w:val="00C70786"/>
    <w:rsid w:val="00C70B15"/>
    <w:rsid w:val="00C8222A"/>
    <w:rsid w:val="00C83E0D"/>
    <w:rsid w:val="00CC550A"/>
    <w:rsid w:val="00D14922"/>
    <w:rsid w:val="00D43DB5"/>
    <w:rsid w:val="00D45945"/>
    <w:rsid w:val="00D4680B"/>
    <w:rsid w:val="00D66593"/>
    <w:rsid w:val="00DA461E"/>
    <w:rsid w:val="00DA4BFB"/>
    <w:rsid w:val="00DA79AD"/>
    <w:rsid w:val="00DB3C94"/>
    <w:rsid w:val="00DE3C8C"/>
    <w:rsid w:val="00DF0640"/>
    <w:rsid w:val="00E14A80"/>
    <w:rsid w:val="00E24FD6"/>
    <w:rsid w:val="00E55D74"/>
    <w:rsid w:val="00E6540C"/>
    <w:rsid w:val="00E7126D"/>
    <w:rsid w:val="00E81E2A"/>
    <w:rsid w:val="00EE0952"/>
    <w:rsid w:val="00F14AF8"/>
    <w:rsid w:val="00F27918"/>
    <w:rsid w:val="00F4753B"/>
    <w:rsid w:val="00FA4057"/>
    <w:rsid w:val="00FA53E6"/>
    <w:rsid w:val="00FE0F43"/>
    <w:rsid w:val="00FF6C51"/>
    <w:rsid w:val="1071EF2A"/>
    <w:rsid w:val="30677DB6"/>
    <w:rsid w:val="35E7C9C2"/>
    <w:rsid w:val="40D3068B"/>
    <w:rsid w:val="638EC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708B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Kop1">
    <w:name w:val="heading 1"/>
    <w:basedOn w:val="Standaard"/>
    <w:next w:val="Standaard"/>
    <w:link w:val="Kop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Geadresseerde">
    <w:name w:val="Geadresseerde"/>
    <w:basedOn w:val="Kop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anhef">
    <w:name w:val="Salutation"/>
    <w:basedOn w:val="Standaard"/>
    <w:link w:val="AanhefChar"/>
    <w:uiPriority w:val="4"/>
    <w:unhideWhenUsed/>
    <w:qFormat/>
    <w:rsid w:val="003E24DF"/>
    <w:pPr>
      <w:spacing w:before="720"/>
    </w:pPr>
  </w:style>
  <w:style w:type="character" w:customStyle="1" w:styleId="AanhefChar">
    <w:name w:val="Aanhef Char"/>
    <w:basedOn w:val="Standaardalinea-lettertype"/>
    <w:link w:val="Aanhef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fsluiting">
    <w:name w:val="Closing"/>
    <w:basedOn w:val="Standaard"/>
    <w:next w:val="Handtekening"/>
    <w:link w:val="Afsluit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fsluitingChar">
    <w:name w:val="Afsluiting Char"/>
    <w:basedOn w:val="Standaardalinea-lettertype"/>
    <w:link w:val="Afsluit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Handtekening">
    <w:name w:val="Signature"/>
    <w:basedOn w:val="Standaard"/>
    <w:link w:val="Handtekening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HandtekeningChar">
    <w:name w:val="Handtekening Char"/>
    <w:basedOn w:val="Standaardalinea-lettertype"/>
    <w:link w:val="Handtekening"/>
    <w:uiPriority w:val="7"/>
    <w:rsid w:val="00204F5C"/>
    <w:rPr>
      <w:rFonts w:eastAsiaTheme="minorHAnsi"/>
      <w:b/>
      <w:bCs/>
      <w:kern w:val="20"/>
      <w:szCs w:val="20"/>
    </w:rPr>
  </w:style>
  <w:style w:type="paragraph" w:styleId="Koptekst">
    <w:name w:val="header"/>
    <w:basedOn w:val="Standaard"/>
    <w:link w:val="KoptekstChar"/>
    <w:rsid w:val="000D7B45"/>
    <w:pPr>
      <w:spacing w:after="0" w:line="240" w:lineRule="auto"/>
      <w:ind w:right="567"/>
      <w:jc w:val="right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D7B45"/>
    <w:rPr>
      <w:rFonts w:eastAsiaTheme="minorHAnsi"/>
      <w:kern w:val="20"/>
      <w:szCs w:val="20"/>
    </w:rPr>
  </w:style>
  <w:style w:type="character" w:styleId="Zwaar">
    <w:name w:val="Strong"/>
    <w:basedOn w:val="Standaardalinea-lettertype"/>
    <w:uiPriority w:val="1"/>
    <w:semiHidden/>
    <w:qFormat/>
    <w:rsid w:val="003E24DF"/>
    <w:rPr>
      <w:b/>
      <w:bCs/>
    </w:rPr>
  </w:style>
  <w:style w:type="paragraph" w:customStyle="1" w:styleId="Contactgegevens">
    <w:name w:val="Contactgegevens"/>
    <w:basedOn w:val="Standaard"/>
    <w:uiPriority w:val="1"/>
    <w:qFormat/>
    <w:rsid w:val="003E24DF"/>
    <w:pPr>
      <w:spacing w:before="0" w:after="0"/>
    </w:pPr>
  </w:style>
  <w:style w:type="character" w:customStyle="1" w:styleId="Kop2Char">
    <w:name w:val="Kop 2 Char"/>
    <w:basedOn w:val="Standaardalinea-lettertype"/>
    <w:link w:val="Kop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1766D6"/>
    <w:rPr>
      <w:color w:val="808080"/>
    </w:rPr>
  </w:style>
  <w:style w:type="paragraph" w:styleId="Voettekst">
    <w:name w:val="footer"/>
    <w:basedOn w:val="Standaard"/>
    <w:link w:val="Voettekst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Kop1"/>
    <w:next w:val="Standaard"/>
    <w:link w:val="TitelChar"/>
    <w:uiPriority w:val="10"/>
    <w:rsid w:val="00D45945"/>
    <w:rPr>
      <w:color w:val="000000" w:themeColor="text1"/>
    </w:rPr>
  </w:style>
  <w:style w:type="character" w:customStyle="1" w:styleId="TitelChar">
    <w:name w:val="Titel Char"/>
    <w:basedOn w:val="Standaardalinea-lettertype"/>
    <w:link w:val="Tite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C3D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3D2C"/>
    <w:rPr>
      <w:rFonts w:ascii="Segoe UI" w:eastAsiaTheme="minorHAnsi" w:hAnsi="Segoe UI" w:cs="Segoe UI"/>
      <w:kern w:val="20"/>
      <w:sz w:val="18"/>
      <w:szCs w:val="18"/>
    </w:rPr>
  </w:style>
  <w:style w:type="paragraph" w:customStyle="1" w:styleId="Default">
    <w:name w:val="Default"/>
    <w:rsid w:val="00D43DB5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customStyle="1" w:styleId="ComeniusTabelKopjesFax">
    <w:name w:val="Comenius_TabelKopjesFax"/>
    <w:basedOn w:val="Standaard"/>
    <w:rsid w:val="00FA53E6"/>
    <w:pPr>
      <w:spacing w:before="0" w:after="0" w:line="284" w:lineRule="atLeast"/>
    </w:pPr>
    <w:rPr>
      <w:rFonts w:ascii="Arial" w:eastAsia="Times New Roman" w:hAnsi="Arial" w:cs="Times New Roman"/>
      <w:caps/>
      <w:spacing w:val="18"/>
      <w:kern w:val="0"/>
      <w:sz w:val="12"/>
      <w:lang w:eastAsia="nl-NL"/>
    </w:rPr>
  </w:style>
  <w:style w:type="paragraph" w:styleId="Lijstalinea">
    <w:name w:val="List Paragraph"/>
    <w:basedOn w:val="Standaard"/>
    <w:uiPriority w:val="34"/>
    <w:qFormat/>
    <w:rsid w:val="00244726"/>
    <w:pPr>
      <w:spacing w:before="0" w:after="0" w:line="240" w:lineRule="auto"/>
      <w:ind w:left="720"/>
      <w:contextualSpacing/>
    </w:pPr>
    <w:rPr>
      <w:kern w:val="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phoo\CV%20Caravanpark%20Sirjansland%20UA\Caravanpark%20Sirjansland%20-%20Documenten\14.%20Sjablonen\notulen_nw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0B24997E86341AC2FC815FA67B137" ma:contentTypeVersion="15" ma:contentTypeDescription="Een nieuw document maken." ma:contentTypeScope="" ma:versionID="954019ef91b554b112843ce360d55eec">
  <xsd:schema xmlns:xsd="http://www.w3.org/2001/XMLSchema" xmlns:xs="http://www.w3.org/2001/XMLSchema" xmlns:p="http://schemas.microsoft.com/office/2006/metadata/properties" xmlns:ns2="8c9ce7c7-add8-42b5-ab84-7d0b1c56599d" xmlns:ns3="0ccb8d26-1bb8-4320-97d2-e540cae12358" targetNamespace="http://schemas.microsoft.com/office/2006/metadata/properties" ma:root="true" ma:fieldsID="49ffde051e3c1910a7c32ac80397922a" ns2:_="" ns3:_="">
    <xsd:import namespace="8c9ce7c7-add8-42b5-ab84-7d0b1c56599d"/>
    <xsd:import namespace="0ccb8d26-1bb8-4320-97d2-e540cae12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ce7c7-add8-42b5-ab84-7d0b1c5659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39ab7fce-7469-40f5-9333-7eae28fc96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8d26-1bb8-4320-97d2-e540cae1235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739edf7-9986-4289-b8da-929f96380efc}" ma:internalName="TaxCatchAll" ma:showField="CatchAllData" ma:web="0ccb8d26-1bb8-4320-97d2-e540cae12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9ce7c7-add8-42b5-ab84-7d0b1c56599d">
      <Terms xmlns="http://schemas.microsoft.com/office/infopath/2007/PartnerControls"/>
    </lcf76f155ced4ddcb4097134ff3c332f>
    <TaxCatchAll xmlns="0ccb8d26-1bb8-4320-97d2-e540cae12358" xsi:nil="true"/>
    <MediaLengthInSeconds xmlns="8c9ce7c7-add8-42b5-ab84-7d0b1c56599d" xsi:nil="true"/>
  </documentManagement>
</p:properties>
</file>

<file path=customXml/itemProps1.xml><?xml version="1.0" encoding="utf-8"?>
<ds:datastoreItem xmlns:ds="http://schemas.openxmlformats.org/officeDocument/2006/customXml" ds:itemID="{E882589B-1735-4D69-A150-AE6ADE799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9ce7c7-add8-42b5-ab84-7d0b1c56599d"/>
    <ds:schemaRef ds:uri="0ccb8d26-1bb8-4320-97d2-e540cae12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B2D371-B7D0-41E1-AE67-C992E0FEAA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8c9ce7c7-add8-42b5-ab84-7d0b1c56599d"/>
    <ds:schemaRef ds:uri="0ccb8d26-1bb8-4320-97d2-e540cae123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notulen_nw</Template>
  <TotalTime>0</TotalTime>
  <Pages>1</Pages>
  <Words>119</Words>
  <Characters>659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2022-03-04T08:36:00Z</dcterms:created>
  <dcterms:modified xsi:type="dcterms:W3CDTF">2024-04-19T10:27:00Z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0x0101002E90B24997E86341AC2FC815FA67B137</vt:lpwstr>
  </property>
  <property fmtid="{D5CDD505-2E9C-101B-9397-08002B2CF9AE}" pid="3" name="Order">
    <vt:r8>3884600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